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8C6" w:rsidRPr="006D2FC5" w:rsidRDefault="002178C6" w:rsidP="002178C6">
      <w:pPr>
        <w:jc w:val="center"/>
        <w:rPr>
          <w:rFonts w:ascii="黑体" w:eastAsia="黑体" w:hAnsi="黑体"/>
          <w:b/>
          <w:bCs/>
          <w:color w:val="FF0000"/>
          <w:sz w:val="40"/>
          <w:szCs w:val="44"/>
        </w:rPr>
      </w:pPr>
      <w:r w:rsidRPr="006D2FC5">
        <w:rPr>
          <w:rFonts w:ascii="黑体" w:eastAsia="黑体" w:hAnsi="黑体" w:hint="eastAsia"/>
          <w:b/>
          <w:bCs/>
          <w:color w:val="FF0000"/>
          <w:sz w:val="40"/>
          <w:szCs w:val="44"/>
        </w:rPr>
        <w:t>2021年江苏省泰州市</w:t>
      </w:r>
      <w:r w:rsidRPr="006D2FC5">
        <w:rPr>
          <w:rFonts w:ascii="黑体" w:eastAsia="黑体" w:hAnsi="黑体" w:cs="宋体"/>
          <w:b/>
          <w:color w:val="FF0000"/>
          <w:sz w:val="40"/>
          <w:szCs w:val="44"/>
        </w:rPr>
        <w:t>中考物理</w:t>
      </w:r>
      <w:r w:rsidRPr="006D2FC5">
        <w:rPr>
          <w:rFonts w:ascii="黑体" w:eastAsia="黑体" w:hAnsi="黑体" w:hint="eastAsia"/>
          <w:b/>
          <w:color w:val="FF0000"/>
          <w:sz w:val="40"/>
          <w:szCs w:val="44"/>
        </w:rPr>
        <w:t>真题</w:t>
      </w:r>
    </w:p>
    <w:p w:rsidR="00F84CBE" w:rsidRDefault="002178C6" w:rsidP="002178C6">
      <w:pPr>
        <w:spacing w:line="360" w:lineRule="exact"/>
        <w:rPr>
          <w:b/>
          <w:bCs/>
        </w:rPr>
      </w:pPr>
      <w:r>
        <w:rPr>
          <w:rFonts w:hint="eastAsia"/>
          <w:b/>
          <w:bCs/>
        </w:rPr>
        <w:t>请注意：</w:t>
      </w:r>
      <w:bookmarkStart w:id="0" w:name="_GoBack"/>
      <w:bookmarkEnd w:id="0"/>
    </w:p>
    <w:p w:rsidR="002178C6" w:rsidRDefault="002178C6" w:rsidP="002178C6">
      <w:pPr>
        <w:spacing w:line="360" w:lineRule="exact"/>
        <w:rPr>
          <w:b/>
          <w:bCs/>
        </w:rPr>
      </w:pPr>
      <w:r>
        <w:rPr>
          <w:rFonts w:hint="eastAsia"/>
          <w:b/>
          <w:bCs/>
        </w:rPr>
        <w:t>1.</w:t>
      </w:r>
      <w:r>
        <w:rPr>
          <w:rFonts w:hint="eastAsia"/>
          <w:b/>
          <w:bCs/>
        </w:rPr>
        <w:t>本试卷分选择题和非选择题两个部分．</w:t>
      </w:r>
    </w:p>
    <w:p w:rsidR="002178C6" w:rsidRDefault="002178C6" w:rsidP="002178C6">
      <w:pPr>
        <w:spacing w:line="360" w:lineRule="exact"/>
        <w:rPr>
          <w:b/>
          <w:bCs/>
        </w:rPr>
      </w:pPr>
      <w:r>
        <w:rPr>
          <w:rFonts w:hint="eastAsia"/>
          <w:b/>
          <w:bCs/>
        </w:rPr>
        <w:t>2.</w:t>
      </w:r>
      <w:r>
        <w:rPr>
          <w:rFonts w:hint="eastAsia"/>
          <w:b/>
          <w:bCs/>
        </w:rPr>
        <w:t>答题卡正面为化学学科的答题范围，反面为物理学科的答题范围．所有试题的答案</w:t>
      </w:r>
    </w:p>
    <w:p w:rsidR="002178C6" w:rsidRDefault="002178C6" w:rsidP="002178C6">
      <w:pPr>
        <w:spacing w:line="360" w:lineRule="exact"/>
        <w:rPr>
          <w:b/>
          <w:bCs/>
        </w:rPr>
      </w:pPr>
      <w:r>
        <w:rPr>
          <w:rFonts w:hint="eastAsia"/>
          <w:b/>
          <w:bCs/>
        </w:rPr>
        <w:t>均填写在答题卡上，答案写在试卷上无效。</w:t>
      </w:r>
    </w:p>
    <w:p w:rsidR="002178C6" w:rsidRDefault="002178C6" w:rsidP="002178C6">
      <w:pPr>
        <w:spacing w:line="360" w:lineRule="exact"/>
        <w:rPr>
          <w:b/>
          <w:bCs/>
        </w:rPr>
      </w:pPr>
      <w:r>
        <w:rPr>
          <w:rFonts w:hint="eastAsia"/>
          <w:b/>
          <w:bCs/>
        </w:rPr>
        <w:t>3.</w:t>
      </w:r>
      <w:r>
        <w:rPr>
          <w:rFonts w:hint="eastAsia"/>
          <w:b/>
          <w:bCs/>
        </w:rPr>
        <w:t>作图必须用</w:t>
      </w:r>
      <w:r>
        <w:rPr>
          <w:rFonts w:hint="eastAsia"/>
          <w:b/>
          <w:bCs/>
        </w:rPr>
        <w:t>2B</w:t>
      </w:r>
      <w:r>
        <w:rPr>
          <w:rFonts w:hint="eastAsia"/>
          <w:b/>
          <w:bCs/>
        </w:rPr>
        <w:t>铅笔，并加黑加粗。</w:t>
      </w:r>
    </w:p>
    <w:p w:rsidR="002178C6" w:rsidRPr="00264CC0" w:rsidRDefault="002178C6" w:rsidP="002178C6">
      <w:pPr>
        <w:spacing w:line="360" w:lineRule="exact"/>
        <w:jc w:val="center"/>
        <w:rPr>
          <w:b/>
        </w:rPr>
      </w:pPr>
      <w:r w:rsidRPr="00264CC0">
        <w:rPr>
          <w:rFonts w:hint="eastAsia"/>
          <w:b/>
        </w:rPr>
        <w:t>第一部分</w:t>
      </w:r>
      <w:r w:rsidRPr="00264CC0">
        <w:rPr>
          <w:rFonts w:hint="eastAsia"/>
          <w:b/>
        </w:rPr>
        <w:t xml:space="preserve"> </w:t>
      </w:r>
      <w:r w:rsidRPr="00264CC0">
        <w:rPr>
          <w:rFonts w:hint="eastAsia"/>
          <w:b/>
        </w:rPr>
        <w:t>选择题（共</w:t>
      </w:r>
      <w:r w:rsidRPr="00264CC0">
        <w:rPr>
          <w:rFonts w:hint="eastAsia"/>
          <w:b/>
        </w:rPr>
        <w:t>24</w:t>
      </w:r>
      <w:r w:rsidRPr="00264CC0">
        <w:rPr>
          <w:rFonts w:hint="eastAsia"/>
          <w:b/>
        </w:rPr>
        <w:t>分）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一、选择题（每小题</w:t>
      </w:r>
      <w:r>
        <w:rPr>
          <w:rFonts w:hint="eastAsia"/>
        </w:rPr>
        <w:t>4</w:t>
      </w:r>
      <w:r>
        <w:rPr>
          <w:rFonts w:hint="eastAsia"/>
        </w:rPr>
        <w:t>个选项中只有</w:t>
      </w:r>
      <w:r>
        <w:rPr>
          <w:rFonts w:hint="eastAsia"/>
        </w:rPr>
        <w:t>1</w:t>
      </w:r>
      <w:r>
        <w:rPr>
          <w:rFonts w:hint="eastAsia"/>
        </w:rPr>
        <w:t>个符合题意，每小题</w:t>
      </w:r>
      <w:r>
        <w:rPr>
          <w:rFonts w:hint="eastAsia"/>
        </w:rPr>
        <w:t>2</w:t>
      </w:r>
      <w:r>
        <w:rPr>
          <w:rFonts w:hint="eastAsia"/>
        </w:rPr>
        <w:t>分，共</w:t>
      </w:r>
      <w:r>
        <w:rPr>
          <w:rFonts w:hint="eastAsia"/>
        </w:rPr>
        <w:t>24</w:t>
      </w:r>
      <w:r>
        <w:rPr>
          <w:rFonts w:hint="eastAsia"/>
        </w:rPr>
        <w:t>分）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20.</w:t>
      </w:r>
      <w:r>
        <w:rPr>
          <w:rFonts w:hint="eastAsia"/>
        </w:rPr>
        <w:t>下列有关物理量的估测符合实际的是（</w:t>
      </w:r>
      <w:r>
        <w:rPr>
          <w:rFonts w:hint="eastAsia"/>
        </w:rPr>
        <w:t xml:space="preserve">     </w:t>
      </w:r>
      <w:r>
        <w:rPr>
          <w:rFonts w:hint="eastAsia"/>
        </w:rPr>
        <w:t>）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A.</w:t>
      </w:r>
      <w:r>
        <w:rPr>
          <w:rFonts w:hint="eastAsia"/>
        </w:rPr>
        <w:t>一名中学生的体重约为</w:t>
      </w:r>
      <w:r>
        <w:rPr>
          <w:rFonts w:hint="eastAsia"/>
        </w:rPr>
        <w:t>50N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B.</w:t>
      </w:r>
      <w:r>
        <w:rPr>
          <w:rFonts w:hint="eastAsia"/>
        </w:rPr>
        <w:t>正常洗澡水的温度约为</w:t>
      </w:r>
      <w:r>
        <w:rPr>
          <w:rFonts w:hint="eastAsia"/>
        </w:rPr>
        <w:t>85</w:t>
      </w:r>
      <w:r>
        <w:rPr>
          <w:rFonts w:hint="eastAsia"/>
        </w:rPr>
        <w:t>℃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C.</w:t>
      </w:r>
      <w:r>
        <w:rPr>
          <w:rFonts w:hint="eastAsia"/>
        </w:rPr>
        <w:t>初中生课桌的高度约为</w:t>
      </w:r>
      <w:r>
        <w:rPr>
          <w:rFonts w:hint="eastAsia"/>
        </w:rPr>
        <w:t>80cm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D.</w:t>
      </w:r>
      <w:r>
        <w:rPr>
          <w:rFonts w:hint="eastAsia"/>
        </w:rPr>
        <w:t>一台空调的功率约为</w:t>
      </w:r>
      <w:r>
        <w:rPr>
          <w:rFonts w:hint="eastAsia"/>
        </w:rPr>
        <w:t>100W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21.</w:t>
      </w:r>
      <w:r>
        <w:rPr>
          <w:rFonts w:hint="eastAsia"/>
        </w:rPr>
        <w:t>下列能源中属于可再生能源的是（</w:t>
      </w:r>
      <w:r>
        <w:rPr>
          <w:rFonts w:hint="eastAsia"/>
        </w:rPr>
        <w:t xml:space="preserve">     </w:t>
      </w:r>
      <w:r>
        <w:rPr>
          <w:rFonts w:hint="eastAsia"/>
        </w:rPr>
        <w:t>）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A.</w:t>
      </w:r>
      <w:r>
        <w:rPr>
          <w:rFonts w:hint="eastAsia"/>
        </w:rPr>
        <w:t>石油</w:t>
      </w:r>
      <w:r>
        <w:rPr>
          <w:rFonts w:hint="eastAsia"/>
        </w:rPr>
        <w:t>B.</w:t>
      </w:r>
      <w:r>
        <w:rPr>
          <w:rFonts w:hint="eastAsia"/>
        </w:rPr>
        <w:t>煤炭</w:t>
      </w:r>
      <w:r>
        <w:rPr>
          <w:rFonts w:hint="eastAsia"/>
        </w:rPr>
        <w:t>C.</w:t>
      </w:r>
      <w:r>
        <w:rPr>
          <w:rFonts w:hint="eastAsia"/>
        </w:rPr>
        <w:t>天然气</w:t>
      </w:r>
      <w:r>
        <w:rPr>
          <w:rFonts w:hint="eastAsia"/>
        </w:rPr>
        <w:t>D.</w:t>
      </w:r>
      <w:r>
        <w:rPr>
          <w:rFonts w:hint="eastAsia"/>
        </w:rPr>
        <w:t>风能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22.</w:t>
      </w:r>
      <w:r>
        <w:rPr>
          <w:rFonts w:hint="eastAsia"/>
        </w:rPr>
        <w:t>下列与声现象有关的说法，不正确的是（</w:t>
      </w:r>
      <w:r>
        <w:rPr>
          <w:rFonts w:hint="eastAsia"/>
        </w:rPr>
        <w:t xml:space="preserve">     </w:t>
      </w:r>
      <w:r>
        <w:rPr>
          <w:rFonts w:hint="eastAsia"/>
        </w:rPr>
        <w:t>）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A.</w:t>
      </w:r>
      <w:r>
        <w:rPr>
          <w:rFonts w:hint="eastAsia"/>
        </w:rPr>
        <w:t>禁鸣喇叭是在声源处减弱噪声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B.</w:t>
      </w:r>
      <w:r>
        <w:rPr>
          <w:rFonts w:hint="eastAsia"/>
        </w:rPr>
        <w:t>看电视时调节音量改变的是声音的音调</w:t>
      </w:r>
    </w:p>
    <w:p w:rsidR="002178C6" w:rsidRDefault="002178C6" w:rsidP="002178C6">
      <w:pPr>
        <w:spacing w:line="360" w:lineRule="exact"/>
      </w:pPr>
      <w:proofErr w:type="gramStart"/>
      <w:r>
        <w:rPr>
          <w:rFonts w:hint="eastAsia"/>
        </w:rPr>
        <w:t>C.</w:t>
      </w:r>
      <w:r>
        <w:rPr>
          <w:rFonts w:hint="eastAsia"/>
        </w:rPr>
        <w:t>“</w:t>
      </w:r>
      <w:proofErr w:type="gramEnd"/>
      <w:r>
        <w:rPr>
          <w:rFonts w:hint="eastAsia"/>
        </w:rPr>
        <w:t>隔墙有耳”说明声音可以在固体中传播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D.</w:t>
      </w:r>
      <w:r>
        <w:rPr>
          <w:rFonts w:hint="eastAsia"/>
        </w:rPr>
        <w:t>人在月球上不能直接对话，是因为真空不能传声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23.</w:t>
      </w:r>
      <w:r>
        <w:rPr>
          <w:rFonts w:hint="eastAsia"/>
        </w:rPr>
        <w:t>下列对应的物态变化中，属于熔化的是（</w:t>
      </w:r>
      <w:r>
        <w:rPr>
          <w:rFonts w:hint="eastAsia"/>
        </w:rPr>
        <w:t xml:space="preserve">     </w:t>
      </w:r>
      <w:r>
        <w:rPr>
          <w:rFonts w:hint="eastAsia"/>
        </w:rPr>
        <w:t>）</w:t>
      </w:r>
    </w:p>
    <w:p w:rsidR="002178C6" w:rsidRDefault="002178C6" w:rsidP="002178C6">
      <w:pPr>
        <w:spacing w:line="360" w:lineRule="exact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3ECBACF" wp14:editId="3BC77AB4">
            <wp:simplePos x="0" y="0"/>
            <wp:positionH relativeFrom="column">
              <wp:posOffset>3023870</wp:posOffset>
            </wp:positionH>
            <wp:positionV relativeFrom="paragraph">
              <wp:posOffset>78740</wp:posOffset>
            </wp:positionV>
            <wp:extent cx="699135" cy="683260"/>
            <wp:effectExtent l="0" t="0" r="5715" b="254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073751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EBB2D9E" wp14:editId="1DD20BA0">
            <wp:simplePos x="0" y="0"/>
            <wp:positionH relativeFrom="column">
              <wp:posOffset>1417320</wp:posOffset>
            </wp:positionH>
            <wp:positionV relativeFrom="paragraph">
              <wp:posOffset>69850</wp:posOffset>
            </wp:positionV>
            <wp:extent cx="1153160" cy="749300"/>
            <wp:effectExtent l="0" t="0" r="8890" b="1270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594621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E14AAF4" wp14:editId="19EF2477">
            <wp:simplePos x="0" y="0"/>
            <wp:positionH relativeFrom="column">
              <wp:posOffset>118745</wp:posOffset>
            </wp:positionH>
            <wp:positionV relativeFrom="paragraph">
              <wp:posOffset>31115</wp:posOffset>
            </wp:positionV>
            <wp:extent cx="1063625" cy="825500"/>
            <wp:effectExtent l="0" t="0" r="3175" b="1270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78872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3625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656AA32" wp14:editId="45CC0626">
            <wp:simplePos x="0" y="0"/>
            <wp:positionH relativeFrom="column">
              <wp:posOffset>-27305</wp:posOffset>
            </wp:positionH>
            <wp:positionV relativeFrom="paragraph">
              <wp:posOffset>71755</wp:posOffset>
            </wp:positionV>
            <wp:extent cx="1178560" cy="772795"/>
            <wp:effectExtent l="0" t="0" r="2540" b="8255"/>
            <wp:wrapTight wrapText="bothSides">
              <wp:wrapPolygon edited="0">
                <wp:start x="0" y="0"/>
                <wp:lineTo x="0" y="21298"/>
                <wp:lineTo x="21297" y="21298"/>
                <wp:lineTo x="21297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7135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78560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78C6" w:rsidRDefault="002178C6" w:rsidP="002178C6">
      <w:pPr>
        <w:spacing w:line="360" w:lineRule="exact"/>
      </w:pPr>
    </w:p>
    <w:p w:rsidR="002178C6" w:rsidRDefault="002178C6" w:rsidP="002178C6">
      <w:pPr>
        <w:spacing w:line="360" w:lineRule="exact"/>
      </w:pPr>
    </w:p>
    <w:p w:rsidR="002178C6" w:rsidRDefault="002178C6" w:rsidP="002178C6">
      <w:pPr>
        <w:spacing w:line="360" w:lineRule="exact"/>
      </w:pPr>
    </w:p>
    <w:p w:rsidR="002178C6" w:rsidRDefault="002178C6" w:rsidP="002178C6">
      <w:pPr>
        <w:spacing w:line="360" w:lineRule="exact"/>
      </w:pPr>
    </w:p>
    <w:p w:rsidR="002178C6" w:rsidRDefault="002178C6" w:rsidP="002178C6">
      <w:pPr>
        <w:spacing w:line="360" w:lineRule="exact"/>
      </w:pPr>
      <w:r>
        <w:rPr>
          <w:rFonts w:hint="eastAsia"/>
        </w:rPr>
        <w:t>A.</w:t>
      </w:r>
      <w:r>
        <w:rPr>
          <w:rFonts w:hint="eastAsia"/>
        </w:rPr>
        <w:t>冬天河水结冰</w:t>
      </w:r>
      <w:r>
        <w:rPr>
          <w:rFonts w:hint="eastAsia"/>
        </w:rPr>
        <w:t xml:space="preserve">        B.</w:t>
      </w:r>
      <w:r>
        <w:rPr>
          <w:rFonts w:hint="eastAsia"/>
        </w:rPr>
        <w:t>铁丝网上的霜</w:t>
      </w:r>
      <w:r>
        <w:rPr>
          <w:rFonts w:hint="eastAsia"/>
        </w:rPr>
        <w:t xml:space="preserve">       C.</w:t>
      </w:r>
      <w:r>
        <w:rPr>
          <w:rFonts w:hint="eastAsia"/>
        </w:rPr>
        <w:t>冰袋给病人降温</w:t>
      </w:r>
      <w:r>
        <w:rPr>
          <w:rFonts w:hint="eastAsia"/>
        </w:rPr>
        <w:t xml:space="preserve">       D.</w:t>
      </w:r>
      <w:r>
        <w:rPr>
          <w:rFonts w:hint="eastAsia"/>
        </w:rPr>
        <w:t>冒出的“白气”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24.</w:t>
      </w:r>
      <w:r>
        <w:rPr>
          <w:rFonts w:hint="eastAsia"/>
        </w:rPr>
        <w:t>下列现象中，由于光的反射形成的是（</w:t>
      </w:r>
      <w:r>
        <w:rPr>
          <w:rFonts w:hint="eastAsia"/>
        </w:rPr>
        <w:t xml:space="preserve">     </w:t>
      </w:r>
      <w:r>
        <w:rPr>
          <w:rFonts w:hint="eastAsia"/>
        </w:rPr>
        <w:t>）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A.</w:t>
      </w:r>
      <w:r>
        <w:rPr>
          <w:rFonts w:hint="eastAsia"/>
        </w:rPr>
        <w:t>泰州大桥在水中的“倒影”</w:t>
      </w:r>
      <w:r>
        <w:rPr>
          <w:rFonts w:hint="eastAsia"/>
        </w:rPr>
        <w:t xml:space="preserve">         B.</w:t>
      </w:r>
      <w:r>
        <w:rPr>
          <w:rFonts w:hint="eastAsia"/>
        </w:rPr>
        <w:t>日食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C.</w:t>
      </w:r>
      <w:r>
        <w:rPr>
          <w:rFonts w:hint="eastAsia"/>
        </w:rPr>
        <w:t>雨后天空出现的彩虹</w:t>
      </w:r>
      <w:r>
        <w:rPr>
          <w:rFonts w:hint="eastAsia"/>
        </w:rPr>
        <w:t xml:space="preserve">               D.</w:t>
      </w:r>
      <w:r>
        <w:rPr>
          <w:rFonts w:hint="eastAsia"/>
        </w:rPr>
        <w:t>池水变“浅”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25.</w:t>
      </w:r>
      <w:r>
        <w:rPr>
          <w:rFonts w:hint="eastAsia"/>
        </w:rPr>
        <w:t>关于粒子和宇宙，下列说法不正确的是（</w:t>
      </w:r>
      <w:r>
        <w:rPr>
          <w:rFonts w:hint="eastAsia"/>
        </w:rPr>
        <w:t xml:space="preserve">     </w:t>
      </w:r>
      <w:r>
        <w:rPr>
          <w:rFonts w:hint="eastAsia"/>
        </w:rPr>
        <w:t>）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A.</w:t>
      </w:r>
      <w:r>
        <w:rPr>
          <w:rFonts w:hint="eastAsia"/>
        </w:rPr>
        <w:t>摩擦起电的实质是电子的转移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B.</w:t>
      </w:r>
      <w:r>
        <w:rPr>
          <w:rFonts w:hint="eastAsia"/>
        </w:rPr>
        <w:t>分子间仅存在吸引力，不存在排斥力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C.</w:t>
      </w:r>
      <w:r>
        <w:rPr>
          <w:rFonts w:hint="eastAsia"/>
        </w:rPr>
        <w:t>宇宙中天体的位置不是恒定不变的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D.</w:t>
      </w:r>
      <w:r>
        <w:rPr>
          <w:rFonts w:hint="eastAsia"/>
        </w:rPr>
        <w:t>物体温度降低，分子的无规则运动速度减慢</w:t>
      </w:r>
    </w:p>
    <w:p w:rsidR="002178C6" w:rsidRDefault="002178C6" w:rsidP="002178C6">
      <w:pPr>
        <w:spacing w:line="36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F14AC4F" wp14:editId="172317A3">
                <wp:simplePos x="0" y="0"/>
                <wp:positionH relativeFrom="column">
                  <wp:posOffset>3916045</wp:posOffset>
                </wp:positionH>
                <wp:positionV relativeFrom="paragraph">
                  <wp:posOffset>254000</wp:posOffset>
                </wp:positionV>
                <wp:extent cx="1028700" cy="1010920"/>
                <wp:effectExtent l="0" t="0" r="0" b="17780"/>
                <wp:wrapNone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700" cy="1010920"/>
                          <a:chOff x="10590" y="13667"/>
                          <a:chExt cx="1620" cy="1592"/>
                        </a:xfrm>
                      </wpg:grpSpPr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0590" y="13879"/>
                            <a:ext cx="1620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文本框 6"/>
                        <wps:cNvSpPr txBox="1"/>
                        <wps:spPr>
                          <a:xfrm>
                            <a:off x="10920" y="13770"/>
                            <a:ext cx="376" cy="4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178C6" w:rsidRDefault="002178C6" w:rsidP="002178C6"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  <wps:wsp>
                        <wps:cNvPr id="7" name="文本框 7"/>
                        <wps:cNvSpPr txBox="1"/>
                        <wps:spPr>
                          <a:xfrm>
                            <a:off x="11149" y="13667"/>
                            <a:ext cx="376" cy="4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178C6" w:rsidRDefault="002178C6" w:rsidP="002178C6">
                              <w:r>
                                <w:rPr>
                                  <w:rFonts w:hint="eastAsia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  <wps:wsp>
                        <wps:cNvPr id="13" name="文本框 13"/>
                        <wps:cNvSpPr txBox="1"/>
                        <wps:spPr>
                          <a:xfrm>
                            <a:off x="11511" y="13754"/>
                            <a:ext cx="376" cy="4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178C6" w:rsidRDefault="002178C6" w:rsidP="002178C6">
                              <w:r>
                                <w:rPr>
                                  <w:rFonts w:hint="eastAsia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5" o:spid="_x0000_s1026" style="position:absolute;left:0;text-align:left;margin-left:308.35pt;margin-top:20pt;width:81pt;height:79.6pt;z-index:251688960" coordorigin="10590,13667" coordsize="1620,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left:10590;top:13879;width:1620;height:1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Io5fFAAAA2gAAAA8AAABkcnMvZG93bnJldi54bWxEj91qwkAUhO8LfYflFHpXN1EqErORUhCK&#10;pfgXBO9OssckmD2bZreavn23IHg5zMw3TLoYTCsu1LvGsoJ4FIEgLq1uuFKQ75cvMxDOI2tsLZOC&#10;X3KwyB4fUky0vfKWLjtfiQBhl6CC2vsukdKVNRl0I9sRB+9ke4M+yL6SusdrgJtWjqNoKg02HBZq&#10;7Oi9pvK8+zEKlnG8cd9fxeG47YrVOj9+jifrQqnnp+FtDsLT4O/hW/tDK3iF/yvhBsjs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iKOXxQAAANoAAAAPAAAAAAAAAAAAAAAA&#10;AJ8CAABkcnMvZG93bnJldi54bWxQSwUGAAAAAAQABAD3AAAAkQMAAAAA&#10;">
                  <v:imagedata r:id="rId13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8" type="#_x0000_t202" style="position:absolute;left:10920;top:13770;width:376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<v:textbox>
                    <w:txbxContent>
                      <w:p w:rsidR="002178C6" w:rsidRDefault="002178C6" w:rsidP="002178C6">
                        <w:r>
                          <w:rPr>
                            <w:rFonts w:hint="eastAsia"/>
                          </w:rPr>
                          <w:t>A</w:t>
                        </w:r>
                      </w:p>
                    </w:txbxContent>
                  </v:textbox>
                </v:shape>
                <v:shape id="文本框 7" o:spid="_x0000_s1029" type="#_x0000_t202" style="position:absolute;left:11149;top:13667;width:376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<v:textbox>
                    <w:txbxContent>
                      <w:p w:rsidR="002178C6" w:rsidRDefault="002178C6" w:rsidP="002178C6">
                        <w:r>
                          <w:rPr>
                            <w:rFonts w:hint="eastAsia"/>
                          </w:rPr>
                          <w:t>O</w:t>
                        </w:r>
                      </w:p>
                    </w:txbxContent>
                  </v:textbox>
                </v:shape>
                <v:shape id="文本框 13" o:spid="_x0000_s1030" type="#_x0000_t202" style="position:absolute;left:11511;top:13754;width:376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2178C6" w:rsidRDefault="002178C6" w:rsidP="002178C6">
                        <w:r>
                          <w:rPr>
                            <w:rFonts w:hint="eastAsia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w:t>26.</w:t>
      </w:r>
      <w:r>
        <w:rPr>
          <w:rFonts w:hint="eastAsia"/>
        </w:rPr>
        <w:t>如图，在均匀杠杆的</w:t>
      </w:r>
      <w:r>
        <w:rPr>
          <w:rFonts w:hint="eastAsia"/>
        </w:rPr>
        <w:t>A</w:t>
      </w:r>
      <w:r>
        <w:rPr>
          <w:rFonts w:hint="eastAsia"/>
        </w:rPr>
        <w:t>处挂</w:t>
      </w:r>
      <w:r>
        <w:rPr>
          <w:rFonts w:hint="eastAsia"/>
        </w:rPr>
        <w:t>3</w:t>
      </w:r>
      <w:r>
        <w:rPr>
          <w:rFonts w:hint="eastAsia"/>
        </w:rPr>
        <w:t>个钩码，</w:t>
      </w:r>
      <w:r>
        <w:rPr>
          <w:rFonts w:hint="eastAsia"/>
        </w:rPr>
        <w:t>B</w:t>
      </w:r>
      <w:r>
        <w:rPr>
          <w:rFonts w:hint="eastAsia"/>
        </w:rPr>
        <w:t>处挂</w:t>
      </w:r>
      <w:r>
        <w:rPr>
          <w:rFonts w:hint="eastAsia"/>
        </w:rPr>
        <w:t>2</w:t>
      </w:r>
      <w:r>
        <w:rPr>
          <w:rFonts w:hint="eastAsia"/>
        </w:rPr>
        <w:t>个钩码，杠杆恰好在水平位置平衡．下列操作中，仍能使杠杆在水平位置平衡的是（所用钩码均相同）（</w:t>
      </w:r>
      <w:r>
        <w:rPr>
          <w:rFonts w:hint="eastAsia"/>
        </w:rPr>
        <w:t xml:space="preserve">     </w:t>
      </w:r>
      <w:r>
        <w:rPr>
          <w:rFonts w:hint="eastAsia"/>
        </w:rPr>
        <w:t>）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A.</w:t>
      </w:r>
      <w:r>
        <w:rPr>
          <w:rFonts w:hint="eastAsia"/>
        </w:rPr>
        <w:t>两侧钩码同时向支点移动一格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B.</w:t>
      </w:r>
      <w:r>
        <w:rPr>
          <w:rFonts w:hint="eastAsia"/>
        </w:rPr>
        <w:t>两侧钩码下方同时加挂一个钩码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C.</w:t>
      </w:r>
      <w:r>
        <w:rPr>
          <w:rFonts w:hint="eastAsia"/>
        </w:rPr>
        <w:t>左侧加挂一个钩码，右侧加挂两个钩码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D.</w:t>
      </w:r>
      <w:r>
        <w:rPr>
          <w:rFonts w:hint="eastAsia"/>
        </w:rPr>
        <w:t>左侧拿去一个钩码，右侧钩码向左移动一格</w:t>
      </w:r>
    </w:p>
    <w:p w:rsidR="002178C6" w:rsidRDefault="002178C6" w:rsidP="002178C6">
      <w:pPr>
        <w:spacing w:line="360" w:lineRule="exact"/>
      </w:pPr>
    </w:p>
    <w:p w:rsidR="002178C6" w:rsidRDefault="002178C6" w:rsidP="002178C6">
      <w:pPr>
        <w:spacing w:line="360" w:lineRule="exact"/>
      </w:pPr>
      <w:r>
        <w:rPr>
          <w:rFonts w:hint="eastAsia"/>
        </w:rPr>
        <w:t>27.</w:t>
      </w:r>
      <w:r>
        <w:rPr>
          <w:rFonts w:hint="eastAsia"/>
        </w:rPr>
        <w:t>我们在学习物理知识时，运用了很多研究方法，下列几个实例：①研究电流时，把它比作水流；②研究磁场时，</w:t>
      </w:r>
      <w:r>
        <w:rPr>
          <w:rFonts w:hint="eastAsia"/>
        </w:rPr>
        <w:lastRenderedPageBreak/>
        <w:t>引入磁感线；③在探究动能与速度关系时，控制质量相同；④用光线来描述光的传播路径和方向。其中，运用了相同研究方法的是（</w:t>
      </w:r>
      <w:r>
        <w:rPr>
          <w:rFonts w:hint="eastAsia"/>
        </w:rPr>
        <w:t xml:space="preserve">     </w:t>
      </w:r>
      <w:r>
        <w:rPr>
          <w:rFonts w:hint="eastAsia"/>
        </w:rPr>
        <w:t>）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A.</w:t>
      </w:r>
      <w:r>
        <w:rPr>
          <w:rFonts w:hint="eastAsia"/>
        </w:rPr>
        <w:t>①②</w:t>
      </w:r>
      <w:r>
        <w:rPr>
          <w:rFonts w:hint="eastAsia"/>
        </w:rPr>
        <w:t xml:space="preserve">    B.</w:t>
      </w:r>
      <w:r>
        <w:rPr>
          <w:rFonts w:hint="eastAsia"/>
        </w:rPr>
        <w:t>②④</w:t>
      </w:r>
      <w:r>
        <w:rPr>
          <w:rFonts w:hint="eastAsia"/>
        </w:rPr>
        <w:t xml:space="preserve">    C.</w:t>
      </w:r>
      <w:r>
        <w:rPr>
          <w:rFonts w:hint="eastAsia"/>
        </w:rPr>
        <w:t>③④</w:t>
      </w:r>
      <w:r>
        <w:rPr>
          <w:rFonts w:hint="eastAsia"/>
        </w:rPr>
        <w:t xml:space="preserve">    D.</w:t>
      </w:r>
      <w:r>
        <w:rPr>
          <w:rFonts w:hint="eastAsia"/>
        </w:rPr>
        <w:t>②③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28.</w:t>
      </w:r>
      <w:r>
        <w:rPr>
          <w:rFonts w:hint="eastAsia"/>
        </w:rPr>
        <w:t>对下列四幅图的表述正确的是（</w:t>
      </w:r>
      <w:r>
        <w:rPr>
          <w:rFonts w:hint="eastAsia"/>
        </w:rPr>
        <w:t xml:space="preserve">     </w:t>
      </w:r>
      <w:r>
        <w:rPr>
          <w:rFonts w:hint="eastAsia"/>
        </w:rPr>
        <w:t>）</w:t>
      </w:r>
    </w:p>
    <w:p w:rsidR="002178C6" w:rsidRDefault="002178C6" w:rsidP="002178C6">
      <w:pPr>
        <w:spacing w:line="360" w:lineRule="exact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84E7FE3" wp14:editId="368CFFBB">
            <wp:simplePos x="0" y="0"/>
            <wp:positionH relativeFrom="column">
              <wp:posOffset>1437005</wp:posOffset>
            </wp:positionH>
            <wp:positionV relativeFrom="paragraph">
              <wp:posOffset>38100</wp:posOffset>
            </wp:positionV>
            <wp:extent cx="1014730" cy="901065"/>
            <wp:effectExtent l="0" t="0" r="13970" b="1333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72214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14730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A3B81B9" wp14:editId="37EC796A">
            <wp:simplePos x="0" y="0"/>
            <wp:positionH relativeFrom="column">
              <wp:posOffset>4215130</wp:posOffset>
            </wp:positionH>
            <wp:positionV relativeFrom="paragraph">
              <wp:posOffset>106045</wp:posOffset>
            </wp:positionV>
            <wp:extent cx="1032510" cy="845820"/>
            <wp:effectExtent l="0" t="0" r="15240" b="1143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538106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5FA9DDF" wp14:editId="7A8716A0">
            <wp:simplePos x="0" y="0"/>
            <wp:positionH relativeFrom="column">
              <wp:posOffset>2876550</wp:posOffset>
            </wp:positionH>
            <wp:positionV relativeFrom="paragraph">
              <wp:posOffset>77470</wp:posOffset>
            </wp:positionV>
            <wp:extent cx="1028065" cy="900430"/>
            <wp:effectExtent l="22860" t="26035" r="34925" b="4508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874814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1028065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 wp14:anchorId="2B7BF52F" wp14:editId="4D79C5B2">
            <wp:extent cx="1097915" cy="880110"/>
            <wp:effectExtent l="0" t="0" r="6985" b="152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518031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97915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A.</w:t>
      </w:r>
      <w:r>
        <w:rPr>
          <w:rFonts w:hint="eastAsia"/>
        </w:rPr>
        <w:t>甲图反映的是电动机的工作原理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B.</w:t>
      </w:r>
      <w:r>
        <w:rPr>
          <w:rFonts w:hint="eastAsia"/>
        </w:rPr>
        <w:t>乙图能实现电能转化为机械能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C.</w:t>
      </w:r>
      <w:r>
        <w:rPr>
          <w:rFonts w:hint="eastAsia"/>
        </w:rPr>
        <w:t>丙图闭合开关后，小磁针</w:t>
      </w:r>
      <w:r>
        <w:rPr>
          <w:rFonts w:hint="eastAsia"/>
        </w:rPr>
        <w:t>N</w:t>
      </w:r>
      <w:r>
        <w:rPr>
          <w:rFonts w:hint="eastAsia"/>
        </w:rPr>
        <w:t>极逆时针偏转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D.</w:t>
      </w:r>
      <w:r>
        <w:rPr>
          <w:rFonts w:hint="eastAsia"/>
        </w:rPr>
        <w:t>丁图中小磁针</w:t>
      </w:r>
      <w:r>
        <w:rPr>
          <w:rFonts w:hint="eastAsia"/>
        </w:rPr>
        <w:t>N</w:t>
      </w:r>
      <w:r>
        <w:rPr>
          <w:rFonts w:hint="eastAsia"/>
        </w:rPr>
        <w:t>极顺时针偏转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29.2021</w:t>
      </w:r>
      <w:r>
        <w:rPr>
          <w:rFonts w:hint="eastAsia"/>
        </w:rPr>
        <w:t>年</w:t>
      </w:r>
      <w:r>
        <w:rPr>
          <w:rFonts w:hint="eastAsia"/>
        </w:rPr>
        <w:t>4</w:t>
      </w:r>
      <w:r>
        <w:rPr>
          <w:rFonts w:hint="eastAsia"/>
        </w:rPr>
        <w:t>月</w:t>
      </w:r>
      <w:r>
        <w:rPr>
          <w:rFonts w:hint="eastAsia"/>
        </w:rPr>
        <w:t>13</w:t>
      </w:r>
      <w:r>
        <w:rPr>
          <w:rFonts w:hint="eastAsia"/>
        </w:rPr>
        <w:t>日，中国女足成功拿到东京奥运会门票，为祖国争得荣誉．如图是女足比赛时的场景。下列关于足球比赛中涉及到的物理知识，分析正确的是（</w:t>
      </w:r>
      <w:r>
        <w:rPr>
          <w:rFonts w:hint="eastAsia"/>
        </w:rPr>
        <w:t xml:space="preserve">     </w:t>
      </w:r>
      <w:r>
        <w:rPr>
          <w:rFonts w:hint="eastAsia"/>
        </w:rPr>
        <w:t>）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A.</w:t>
      </w:r>
      <w:r>
        <w:rPr>
          <w:rFonts w:hint="eastAsia"/>
        </w:rPr>
        <w:t>脚对球施加的力大小相同，其作用效果一定相同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B.</w:t>
      </w:r>
      <w:r>
        <w:rPr>
          <w:rFonts w:hint="eastAsia"/>
        </w:rPr>
        <w:t>踢出去的足球能在空中继续运动，是因为足球受到惯性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C.</w:t>
      </w:r>
      <w:r>
        <w:rPr>
          <w:rFonts w:hint="eastAsia"/>
        </w:rPr>
        <w:t>足球鞋底凹凸不平，是为了增大人与地面间的摩擦力</w:t>
      </w:r>
    </w:p>
    <w:p w:rsidR="002178C6" w:rsidRDefault="002178C6" w:rsidP="002178C6">
      <w:pPr>
        <w:spacing w:line="360" w:lineRule="exact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3A20B4A" wp14:editId="0A97F69E">
            <wp:simplePos x="0" y="0"/>
            <wp:positionH relativeFrom="column">
              <wp:posOffset>3999230</wp:posOffset>
            </wp:positionH>
            <wp:positionV relativeFrom="paragraph">
              <wp:posOffset>152400</wp:posOffset>
            </wp:positionV>
            <wp:extent cx="1352550" cy="981075"/>
            <wp:effectExtent l="0" t="0" r="0" b="9525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716667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D</w:t>
      </w:r>
      <w:r>
        <w:rPr>
          <w:rFonts w:hint="eastAsia"/>
        </w:rPr>
        <w:t>运动员用脚踢球，球飞出去，说明力是使物体运动的原因</w:t>
      </w:r>
    </w:p>
    <w:p w:rsidR="002178C6" w:rsidRDefault="002178C6" w:rsidP="002178C6">
      <w:pPr>
        <w:spacing w:line="360" w:lineRule="exact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2DCD1FC" wp14:editId="6C706811">
            <wp:simplePos x="0" y="0"/>
            <wp:positionH relativeFrom="column">
              <wp:posOffset>2244725</wp:posOffset>
            </wp:positionH>
            <wp:positionV relativeFrom="paragraph">
              <wp:posOffset>24765</wp:posOffset>
            </wp:positionV>
            <wp:extent cx="1035685" cy="923925"/>
            <wp:effectExtent l="0" t="0" r="12065" b="9525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405586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3568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F5544DF" wp14:editId="753FF09B">
            <wp:simplePos x="0" y="0"/>
            <wp:positionH relativeFrom="column">
              <wp:posOffset>352425</wp:posOffset>
            </wp:positionH>
            <wp:positionV relativeFrom="paragraph">
              <wp:posOffset>35560</wp:posOffset>
            </wp:positionV>
            <wp:extent cx="1186180" cy="949325"/>
            <wp:effectExtent l="0" t="0" r="13970" b="3175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430738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</w:t>
      </w:r>
    </w:p>
    <w:p w:rsidR="002178C6" w:rsidRDefault="002178C6" w:rsidP="002178C6">
      <w:pPr>
        <w:spacing w:line="360" w:lineRule="exact"/>
      </w:pPr>
    </w:p>
    <w:p w:rsidR="002178C6" w:rsidRDefault="002178C6" w:rsidP="002178C6">
      <w:pPr>
        <w:spacing w:line="360" w:lineRule="exact"/>
      </w:pPr>
    </w:p>
    <w:p w:rsidR="002178C6" w:rsidRDefault="002178C6" w:rsidP="002178C6">
      <w:pPr>
        <w:spacing w:line="360" w:lineRule="exact"/>
      </w:pPr>
    </w:p>
    <w:p w:rsidR="002178C6" w:rsidRDefault="002178C6" w:rsidP="002178C6">
      <w:pPr>
        <w:spacing w:line="360" w:lineRule="exact"/>
      </w:pPr>
    </w:p>
    <w:p w:rsidR="002178C6" w:rsidRDefault="002178C6" w:rsidP="002178C6">
      <w:pPr>
        <w:spacing w:line="360" w:lineRule="exact"/>
        <w:ind w:firstLineChars="300" w:firstLine="630"/>
      </w:pPr>
      <w:r>
        <w:rPr>
          <w:rFonts w:hint="eastAsia"/>
        </w:rPr>
        <w:t>第</w:t>
      </w:r>
      <w:r>
        <w:rPr>
          <w:rFonts w:hint="eastAsia"/>
        </w:rPr>
        <w:t>29</w:t>
      </w:r>
      <w:r>
        <w:rPr>
          <w:rFonts w:hint="eastAsia"/>
        </w:rPr>
        <w:t>题图</w:t>
      </w:r>
      <w:r>
        <w:rPr>
          <w:rFonts w:hint="eastAsia"/>
        </w:rPr>
        <w:t xml:space="preserve">                    </w:t>
      </w:r>
      <w:r>
        <w:rPr>
          <w:rFonts w:hint="eastAsia"/>
        </w:rPr>
        <w:t>第</w:t>
      </w:r>
      <w:r>
        <w:rPr>
          <w:rFonts w:hint="eastAsia"/>
        </w:rPr>
        <w:t>30</w:t>
      </w:r>
      <w:r>
        <w:rPr>
          <w:rFonts w:hint="eastAsia"/>
        </w:rPr>
        <w:t>题图</w:t>
      </w:r>
      <w:r>
        <w:rPr>
          <w:rFonts w:hint="eastAsia"/>
        </w:rPr>
        <w:t xml:space="preserve">                    </w:t>
      </w:r>
      <w:r>
        <w:rPr>
          <w:rFonts w:hint="eastAsia"/>
        </w:rPr>
        <w:t>第</w:t>
      </w:r>
      <w:r>
        <w:rPr>
          <w:rFonts w:hint="eastAsia"/>
        </w:rPr>
        <w:t>31</w:t>
      </w:r>
      <w:r>
        <w:rPr>
          <w:rFonts w:hint="eastAsia"/>
        </w:rPr>
        <w:t>题图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30.</w:t>
      </w:r>
      <w:r>
        <w:rPr>
          <w:rFonts w:hint="eastAsia"/>
        </w:rPr>
        <w:t>如图所示电路，电源电压保持不变，开关</w:t>
      </w:r>
      <w:r>
        <w:rPr>
          <w:rFonts w:hint="eastAsia"/>
        </w:rPr>
        <w:t>S</w:t>
      </w:r>
      <w:r>
        <w:rPr>
          <w:rFonts w:hint="eastAsia"/>
        </w:rPr>
        <w:t>闭合后，在滑动变阻器滑片</w:t>
      </w:r>
      <w:r>
        <w:rPr>
          <w:rFonts w:hint="eastAsia"/>
        </w:rPr>
        <w:t>P</w:t>
      </w:r>
      <w:r>
        <w:rPr>
          <w:rFonts w:hint="eastAsia"/>
        </w:rPr>
        <w:t>向右移动过程中，下列说法正确的是（</w:t>
      </w:r>
      <w:r>
        <w:rPr>
          <w:rFonts w:hint="eastAsia"/>
        </w:rPr>
        <w:t xml:space="preserve">     </w:t>
      </w:r>
      <w:r>
        <w:rPr>
          <w:rFonts w:hint="eastAsia"/>
        </w:rPr>
        <w:t>）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A.</w:t>
      </w:r>
      <w:r>
        <w:rPr>
          <w:rFonts w:hint="eastAsia"/>
        </w:rPr>
        <w:t>电压表</w:t>
      </w:r>
      <w:r>
        <w:rPr>
          <w:rFonts w:ascii="宋体" w:eastAsia="宋体" w:hAnsi="宋体" w:cs="宋体" w:hint="eastAsia"/>
        </w:rPr>
        <w:t>V</w:t>
      </w:r>
      <w:r>
        <w:rPr>
          <w:rFonts w:hint="eastAsia"/>
        </w:rPr>
        <w:t>的示数变大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B.</w:t>
      </w:r>
      <w:r>
        <w:rPr>
          <w:rFonts w:hint="eastAsia"/>
        </w:rPr>
        <w:t>电压表</w:t>
      </w:r>
      <w:r>
        <w:rPr>
          <w:rFonts w:ascii="宋体" w:eastAsia="宋体" w:hAnsi="宋体" w:cs="宋体" w:hint="eastAsia"/>
        </w:rPr>
        <w:t>V</w:t>
      </w:r>
      <w:r>
        <w:rPr>
          <w:rFonts w:hint="eastAsia"/>
        </w:rPr>
        <w:t>的示数变小</w:t>
      </w:r>
    </w:p>
    <w:p w:rsidR="002178C6" w:rsidRDefault="002178C6" w:rsidP="002178C6">
      <w:pPr>
        <w:spacing w:line="360" w:lineRule="exact"/>
        <w:rPr>
          <w:rFonts w:ascii="宋体" w:eastAsia="宋体" w:hAnsi="宋体" w:cs="宋体"/>
        </w:rPr>
      </w:pPr>
      <w:r>
        <w:rPr>
          <w:rFonts w:hint="eastAsia"/>
        </w:rPr>
        <w:t>C.</w:t>
      </w:r>
      <w:r>
        <w:rPr>
          <w:rFonts w:hint="eastAsia"/>
        </w:rPr>
        <w:t>电压表</w:t>
      </w:r>
      <w:r>
        <w:rPr>
          <w:rFonts w:ascii="宋体" w:eastAsia="宋体" w:hAnsi="宋体" w:cs="宋体" w:hint="eastAsia"/>
        </w:rPr>
        <w:t>V</w:t>
      </w:r>
      <w:r>
        <w:rPr>
          <w:rFonts w:hint="eastAsia"/>
        </w:rPr>
        <w:t>与电流表</w:t>
      </w:r>
      <w:r>
        <w:rPr>
          <w:rFonts w:ascii="宋体" w:eastAsia="宋体" w:hAnsi="宋体" w:cs="宋体" w:hint="eastAsia"/>
        </w:rPr>
        <w:t>A</w:t>
      </w:r>
      <w:r>
        <w:rPr>
          <w:rFonts w:ascii="宋体" w:eastAsia="宋体" w:hAnsi="宋体" w:cs="宋体" w:hint="eastAsia"/>
          <w:vertAlign w:val="subscript"/>
        </w:rPr>
        <w:t>1</w:t>
      </w:r>
      <w:r>
        <w:rPr>
          <w:rFonts w:ascii="宋体" w:eastAsia="宋体" w:hAnsi="宋体" w:cs="宋体" w:hint="eastAsia"/>
        </w:rPr>
        <w:t>的示数之比不变</w:t>
      </w:r>
    </w:p>
    <w:p w:rsidR="002178C6" w:rsidRDefault="002178C6" w:rsidP="002178C6">
      <w:pPr>
        <w:spacing w:line="360" w:lineRule="exac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D.电压表V与电流表A的示数之比变小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31.A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rPr>
          <w:rFonts w:hint="eastAsia"/>
        </w:rPr>
        <w:t>两只灯泡的额定电压均为</w:t>
      </w:r>
      <w:r>
        <w:rPr>
          <w:rFonts w:hint="eastAsia"/>
        </w:rPr>
        <w:t>6V,</w:t>
      </w:r>
      <w:r>
        <w:rPr>
          <w:rFonts w:hint="eastAsia"/>
        </w:rPr>
        <w:t>通过它们的电流随两端电压变化关系如图所示，下列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选项正确的是（</w:t>
      </w:r>
      <w:r>
        <w:rPr>
          <w:rFonts w:hint="eastAsia"/>
        </w:rPr>
        <w:t xml:space="preserve">     </w:t>
      </w:r>
      <w:r>
        <w:rPr>
          <w:rFonts w:hint="eastAsia"/>
        </w:rPr>
        <w:t>）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A.A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rPr>
          <w:rFonts w:hint="eastAsia"/>
        </w:rPr>
        <w:t>两灯泡的电阻均随灯泡两端电压的增大而减小</w:t>
      </w:r>
    </w:p>
    <w:p w:rsidR="002178C6" w:rsidRDefault="002178C6" w:rsidP="002178C6">
      <w:pPr>
        <w:spacing w:line="360" w:lineRule="exact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E8B0B27" wp14:editId="3737DD84">
            <wp:simplePos x="0" y="0"/>
            <wp:positionH relativeFrom="column">
              <wp:posOffset>5944235</wp:posOffset>
            </wp:positionH>
            <wp:positionV relativeFrom="paragraph">
              <wp:posOffset>104775</wp:posOffset>
            </wp:positionV>
            <wp:extent cx="530225" cy="843280"/>
            <wp:effectExtent l="0" t="0" r="3175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476118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0225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B.</w:t>
      </w:r>
      <w:r>
        <w:rPr>
          <w:rFonts w:hint="eastAsia"/>
        </w:rPr>
        <w:t>将两灯并联接在</w:t>
      </w:r>
      <w:r>
        <w:rPr>
          <w:rFonts w:hint="eastAsia"/>
        </w:rPr>
        <w:t>3V</w:t>
      </w:r>
      <w:r>
        <w:rPr>
          <w:rFonts w:hint="eastAsia"/>
        </w:rPr>
        <w:t>的电源两端，</w:t>
      </w:r>
      <w:r>
        <w:rPr>
          <w:rFonts w:hint="eastAsia"/>
        </w:rPr>
        <w:t>A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rPr>
          <w:rFonts w:hint="eastAsia"/>
        </w:rPr>
        <w:t>两灯的实际功率之比为</w:t>
      </w:r>
      <w:r>
        <w:rPr>
          <w:rFonts w:hint="eastAsia"/>
        </w:rPr>
        <w:t>2:1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C.</w:t>
      </w:r>
      <w:r>
        <w:rPr>
          <w:rFonts w:hint="eastAsia"/>
        </w:rPr>
        <w:t>将两灯串联接在某电源两端，使</w:t>
      </w:r>
      <w:r>
        <w:rPr>
          <w:rFonts w:hint="eastAsia"/>
        </w:rPr>
        <w:t>B</w:t>
      </w:r>
      <w:r>
        <w:rPr>
          <w:rFonts w:hint="eastAsia"/>
        </w:rPr>
        <w:t>灯恰好正常发光，电源两端电压为</w:t>
      </w:r>
      <w:r>
        <w:rPr>
          <w:rFonts w:hint="eastAsia"/>
        </w:rPr>
        <w:t>9V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D.</w:t>
      </w:r>
      <w:r>
        <w:rPr>
          <w:rFonts w:hint="eastAsia"/>
        </w:rPr>
        <w:t>将</w:t>
      </w:r>
      <w:r>
        <w:rPr>
          <w:rFonts w:hint="eastAsia"/>
        </w:rPr>
        <w:t>5</w:t>
      </w:r>
      <w:r>
        <w:rPr>
          <w:rFonts w:hint="eastAsia"/>
        </w:rPr>
        <w:t>Ω的电阻与</w:t>
      </w:r>
      <w:r>
        <w:rPr>
          <w:rFonts w:hint="eastAsia"/>
        </w:rPr>
        <w:t>B</w:t>
      </w:r>
      <w:r>
        <w:rPr>
          <w:rFonts w:hint="eastAsia"/>
        </w:rPr>
        <w:t>灯串联接在</w:t>
      </w:r>
      <w:r>
        <w:rPr>
          <w:rFonts w:hint="eastAsia"/>
        </w:rPr>
        <w:t>6V</w:t>
      </w:r>
      <w:r>
        <w:rPr>
          <w:rFonts w:hint="eastAsia"/>
        </w:rPr>
        <w:t>的电源两端，该电阻消耗的功率为</w:t>
      </w:r>
      <w:r>
        <w:rPr>
          <w:rFonts w:hint="eastAsia"/>
        </w:rPr>
        <w:t>0.8W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二、填空题（本题有</w:t>
      </w:r>
      <w:r>
        <w:rPr>
          <w:rFonts w:hint="eastAsia"/>
        </w:rPr>
        <w:t>9</w:t>
      </w:r>
      <w:r>
        <w:rPr>
          <w:rFonts w:hint="eastAsia"/>
        </w:rPr>
        <w:t>小题，每空</w:t>
      </w:r>
      <w:r>
        <w:rPr>
          <w:rFonts w:hint="eastAsia"/>
        </w:rPr>
        <w:t>1</w:t>
      </w:r>
      <w:r>
        <w:rPr>
          <w:rFonts w:hint="eastAsia"/>
        </w:rPr>
        <w:t>分，共</w:t>
      </w:r>
      <w:r>
        <w:rPr>
          <w:rFonts w:hint="eastAsia"/>
        </w:rPr>
        <w:t>26</w:t>
      </w:r>
      <w:r>
        <w:rPr>
          <w:rFonts w:hint="eastAsia"/>
        </w:rPr>
        <w:t>分）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32.2021</w:t>
      </w:r>
      <w:r>
        <w:rPr>
          <w:rFonts w:hint="eastAsia"/>
        </w:rPr>
        <w:t>年</w:t>
      </w:r>
      <w:r>
        <w:rPr>
          <w:rFonts w:hint="eastAsia"/>
        </w:rPr>
        <w:t>5</w:t>
      </w:r>
      <w:r>
        <w:rPr>
          <w:rFonts w:hint="eastAsia"/>
        </w:rPr>
        <w:t>月</w:t>
      </w:r>
      <w:r>
        <w:rPr>
          <w:rFonts w:hint="eastAsia"/>
        </w:rPr>
        <w:t>29</w:t>
      </w:r>
      <w:r>
        <w:rPr>
          <w:rFonts w:hint="eastAsia"/>
        </w:rPr>
        <w:t>日，搭载着天舟二号货运飞船的长征七号遥三运载火箭，在我国文昌航天发射场成功升空，在火箭发射升空过程中，火箭的动能将</w:t>
      </w:r>
      <w:r>
        <w:rPr>
          <w:rFonts w:hint="eastAsia"/>
        </w:rPr>
        <w:t>__________</w:t>
      </w:r>
      <w:r>
        <w:rPr>
          <w:rFonts w:hint="eastAsia"/>
        </w:rPr>
        <w:t>（选填“变大”、“变小”或“不变”）；若以地面为参照物，该火箭是</w:t>
      </w:r>
      <w:r>
        <w:rPr>
          <w:rFonts w:hint="eastAsia"/>
        </w:rPr>
        <w:t>________</w:t>
      </w:r>
      <w:r>
        <w:rPr>
          <w:rFonts w:hint="eastAsia"/>
        </w:rPr>
        <w:t>的。</w:t>
      </w:r>
    </w:p>
    <w:p w:rsidR="002178C6" w:rsidRDefault="002178C6" w:rsidP="002178C6">
      <w:pPr>
        <w:numPr>
          <w:ilvl w:val="0"/>
          <w:numId w:val="34"/>
        </w:numPr>
        <w:spacing w:line="360" w:lineRule="exact"/>
      </w:pPr>
      <w:r>
        <w:rPr>
          <w:rFonts w:hint="eastAsia"/>
        </w:rPr>
        <w:t>“端午节”是中华文明最具代表性的“文化符号”之一．小明的妈妈在端午节用铁锅煮粽子是利用铁的</w:t>
      </w:r>
      <w:r>
        <w:rPr>
          <w:rFonts w:hint="eastAsia"/>
        </w:rPr>
        <w:t>________</w:t>
      </w:r>
      <w:r>
        <w:rPr>
          <w:rFonts w:hint="eastAsia"/>
        </w:rPr>
        <w:t>好，煮粽子的过程是利用</w:t>
      </w:r>
      <w:r>
        <w:rPr>
          <w:rFonts w:hint="eastAsia"/>
        </w:rPr>
        <w:t>__________</w:t>
      </w:r>
      <w:r>
        <w:rPr>
          <w:rFonts w:hint="eastAsia"/>
        </w:rPr>
        <w:t>的方式增大了粽子的内能。</w:t>
      </w:r>
    </w:p>
    <w:p w:rsidR="002178C6" w:rsidRDefault="002178C6" w:rsidP="002178C6">
      <w:pPr>
        <w:numPr>
          <w:ilvl w:val="0"/>
          <w:numId w:val="34"/>
        </w:numPr>
        <w:spacing w:line="360" w:lineRule="exact"/>
      </w:pPr>
      <w:r>
        <w:rPr>
          <w:rFonts w:hint="eastAsia"/>
        </w:rPr>
        <w:t>乘客在动车站台候车时一定要站在警戒线以内，否则动车进站时，乘客易被“吸”向车身而造成伤害事故，这是因为流体的流速越大，压强越</w:t>
      </w:r>
      <w:r>
        <w:rPr>
          <w:rFonts w:hint="eastAsia"/>
        </w:rPr>
        <w:t>_______</w:t>
      </w:r>
      <w:r>
        <w:rPr>
          <w:rFonts w:hint="eastAsia"/>
        </w:rPr>
        <w:t>；如图是进站后的动车静止在水平轨道上，此时它受到的重力和</w:t>
      </w:r>
      <w:r>
        <w:rPr>
          <w:rFonts w:hint="eastAsia"/>
        </w:rPr>
        <w:t>__________</w:t>
      </w:r>
      <w:r>
        <w:rPr>
          <w:rFonts w:hint="eastAsia"/>
        </w:rPr>
        <w:t>是一对平衡力。</w:t>
      </w:r>
    </w:p>
    <w:p w:rsidR="002178C6" w:rsidRDefault="002178C6" w:rsidP="002178C6">
      <w:pPr>
        <w:spacing w:line="360" w:lineRule="exact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3BAF18F" wp14:editId="35D1A416">
            <wp:simplePos x="0" y="0"/>
            <wp:positionH relativeFrom="column">
              <wp:posOffset>1705610</wp:posOffset>
            </wp:positionH>
            <wp:positionV relativeFrom="paragraph">
              <wp:posOffset>1905</wp:posOffset>
            </wp:positionV>
            <wp:extent cx="876935" cy="808990"/>
            <wp:effectExtent l="0" t="0" r="18415" b="1016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366139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76935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690AF1E" wp14:editId="379AE48C">
            <wp:simplePos x="0" y="0"/>
            <wp:positionH relativeFrom="column">
              <wp:posOffset>225425</wp:posOffset>
            </wp:positionH>
            <wp:positionV relativeFrom="paragraph">
              <wp:posOffset>34925</wp:posOffset>
            </wp:positionV>
            <wp:extent cx="1172845" cy="776605"/>
            <wp:effectExtent l="0" t="0" r="8255" b="4445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363983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72845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4C3E8FBF" wp14:editId="171D77C4">
            <wp:simplePos x="0" y="0"/>
            <wp:positionH relativeFrom="column">
              <wp:posOffset>2700655</wp:posOffset>
            </wp:positionH>
            <wp:positionV relativeFrom="paragraph">
              <wp:posOffset>66040</wp:posOffset>
            </wp:positionV>
            <wp:extent cx="1734185" cy="675005"/>
            <wp:effectExtent l="0" t="0" r="18415" b="10795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744492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34185" cy="6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78C6" w:rsidRDefault="002178C6" w:rsidP="002178C6">
      <w:pPr>
        <w:spacing w:line="360" w:lineRule="exact"/>
      </w:pPr>
    </w:p>
    <w:p w:rsidR="002178C6" w:rsidRDefault="002178C6" w:rsidP="002178C6">
      <w:pPr>
        <w:spacing w:line="360" w:lineRule="exact"/>
      </w:pPr>
    </w:p>
    <w:p w:rsidR="002178C6" w:rsidRDefault="002178C6" w:rsidP="002178C6">
      <w:pPr>
        <w:spacing w:line="360" w:lineRule="exact"/>
      </w:pPr>
    </w:p>
    <w:p w:rsidR="002178C6" w:rsidRDefault="002178C6" w:rsidP="002178C6">
      <w:pPr>
        <w:spacing w:line="360" w:lineRule="exact"/>
        <w:ind w:firstLineChars="200" w:firstLine="420"/>
      </w:pPr>
      <w:r>
        <w:rPr>
          <w:rFonts w:hint="eastAsia"/>
        </w:rPr>
        <w:t>第</w:t>
      </w:r>
      <w:r>
        <w:rPr>
          <w:rFonts w:hint="eastAsia"/>
        </w:rPr>
        <w:t>34</w:t>
      </w:r>
      <w:r>
        <w:rPr>
          <w:rFonts w:hint="eastAsia"/>
        </w:rPr>
        <w:t>题图</w:t>
      </w:r>
      <w:r>
        <w:rPr>
          <w:rFonts w:hint="eastAsia"/>
        </w:rPr>
        <w:t xml:space="preserve">                </w:t>
      </w:r>
      <w:r>
        <w:rPr>
          <w:rFonts w:hint="eastAsia"/>
        </w:rPr>
        <w:t>第</w:t>
      </w:r>
      <w:r>
        <w:rPr>
          <w:rFonts w:hint="eastAsia"/>
        </w:rPr>
        <w:t>35</w:t>
      </w:r>
      <w:r>
        <w:rPr>
          <w:rFonts w:hint="eastAsia"/>
        </w:rPr>
        <w:t>题图</w:t>
      </w:r>
      <w:r>
        <w:rPr>
          <w:rFonts w:hint="eastAsia"/>
        </w:rPr>
        <w:t xml:space="preserve">          </w:t>
      </w:r>
      <w:r>
        <w:rPr>
          <w:rFonts w:hint="eastAsia"/>
        </w:rPr>
        <w:t>第</w:t>
      </w:r>
      <w:r>
        <w:rPr>
          <w:rFonts w:hint="eastAsia"/>
        </w:rPr>
        <w:t>36</w:t>
      </w:r>
      <w:r>
        <w:rPr>
          <w:rFonts w:hint="eastAsia"/>
        </w:rPr>
        <w:t>题图</w:t>
      </w:r>
      <w:r>
        <w:rPr>
          <w:rFonts w:hint="eastAsia"/>
        </w:rPr>
        <w:t xml:space="preserve">            </w:t>
      </w:r>
      <w:r>
        <w:rPr>
          <w:rFonts w:hint="eastAsia"/>
        </w:rPr>
        <w:t>第</w:t>
      </w:r>
      <w:r>
        <w:rPr>
          <w:rFonts w:hint="eastAsia"/>
        </w:rPr>
        <w:t>37</w:t>
      </w:r>
      <w:r>
        <w:rPr>
          <w:rFonts w:hint="eastAsia"/>
        </w:rPr>
        <w:t>题图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35.</w:t>
      </w:r>
      <w:r>
        <w:rPr>
          <w:rFonts w:hint="eastAsia"/>
        </w:rPr>
        <w:t>如图是我国高新兴集团研发的</w:t>
      </w:r>
      <w:r>
        <w:rPr>
          <w:rFonts w:hint="eastAsia"/>
        </w:rPr>
        <w:t>5G</w:t>
      </w:r>
      <w:r>
        <w:rPr>
          <w:rFonts w:hint="eastAsia"/>
        </w:rPr>
        <w:t>警用巡逻机器人，它搭载了</w:t>
      </w:r>
      <w:r>
        <w:rPr>
          <w:rFonts w:hint="eastAsia"/>
        </w:rPr>
        <w:t>5</w:t>
      </w:r>
      <w:r>
        <w:rPr>
          <w:rFonts w:hint="eastAsia"/>
        </w:rPr>
        <w:t>个高清摄像头，具有快速测温筛查、循环播报提醒等功能，能实现全景无死角巡逻．</w:t>
      </w:r>
      <w:r>
        <w:rPr>
          <w:rFonts w:hint="eastAsia"/>
        </w:rPr>
        <w:t>5G</w:t>
      </w:r>
      <w:r>
        <w:rPr>
          <w:rFonts w:hint="eastAsia"/>
        </w:rPr>
        <w:t>警用巡逻机器人是通过</w:t>
      </w:r>
      <w:r>
        <w:rPr>
          <w:rFonts w:hint="eastAsia"/>
        </w:rPr>
        <w:t>_____</w:t>
      </w:r>
      <w:r>
        <w:rPr>
          <w:rFonts w:hint="eastAsia"/>
        </w:rPr>
        <w:t>向外界发送信息的；它通过识别不同温度的物体辐射的</w:t>
      </w:r>
      <w:r>
        <w:rPr>
          <w:rFonts w:hint="eastAsia"/>
        </w:rPr>
        <w:t>________</w:t>
      </w:r>
      <w:r>
        <w:rPr>
          <w:rFonts w:hint="eastAsia"/>
        </w:rPr>
        <w:t>强度不同来实现快速测温。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36.</w:t>
      </w:r>
      <w:r>
        <w:rPr>
          <w:rFonts w:hint="eastAsia"/>
        </w:rPr>
        <w:t>小明为测量小石块的密度，进行了如下实验：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（</w:t>
      </w:r>
      <w:r>
        <w:rPr>
          <w:rFonts w:hint="eastAsia"/>
        </w:rPr>
        <w:t>1)</w:t>
      </w:r>
      <w:r>
        <w:rPr>
          <w:rFonts w:hint="eastAsia"/>
        </w:rPr>
        <w:t>将天平放在水平工作台上，游码移至标尺左端“</w:t>
      </w:r>
      <w:r>
        <w:rPr>
          <w:rFonts w:hint="eastAsia"/>
        </w:rPr>
        <w:t>0</w:t>
      </w:r>
      <w:r>
        <w:rPr>
          <w:rFonts w:hint="eastAsia"/>
        </w:rPr>
        <w:t>”刻度线处，此时指针位置如图甲所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示，为使天平平衡，应将平衡螺母向</w:t>
      </w:r>
      <w:r>
        <w:rPr>
          <w:rFonts w:hint="eastAsia"/>
        </w:rPr>
        <w:t>_______</w:t>
      </w:r>
      <w:r>
        <w:rPr>
          <w:rFonts w:hint="eastAsia"/>
        </w:rPr>
        <w:t>调节；小明接着用天平测出小石块的质量，测量结果如图乙所示，则小石块质量为</w:t>
      </w:r>
      <w:r>
        <w:rPr>
          <w:rFonts w:hint="eastAsia"/>
        </w:rPr>
        <w:t>______g.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（</w:t>
      </w:r>
      <w:r>
        <w:rPr>
          <w:rFonts w:hint="eastAsia"/>
        </w:rPr>
        <w:t>2)</w:t>
      </w:r>
      <w:r>
        <w:rPr>
          <w:rFonts w:hint="eastAsia"/>
        </w:rPr>
        <w:t>用量筒和水测得小石块的体积为</w:t>
      </w:r>
      <w:r>
        <w:rPr>
          <w:rFonts w:hint="eastAsia"/>
        </w:rPr>
        <w:t>30cm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,</w:t>
      </w:r>
      <w:r>
        <w:rPr>
          <w:rFonts w:hint="eastAsia"/>
        </w:rPr>
        <w:t>则小石块的密度</w:t>
      </w:r>
      <w:r>
        <w:rPr>
          <w:rFonts w:hint="eastAsia"/>
        </w:rPr>
        <w:t>p=_______g/cm3.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37.</w:t>
      </w:r>
      <w:r>
        <w:rPr>
          <w:rFonts w:hint="eastAsia"/>
        </w:rPr>
        <w:t>目前有一种倍受关注的喷气飞行背包．如图，人背上后能通过该设备获得动力，实现人类自由单人飞翔的梦想。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（</w:t>
      </w:r>
      <w:r>
        <w:rPr>
          <w:rFonts w:hint="eastAsia"/>
        </w:rPr>
        <w:t>1)</w:t>
      </w:r>
      <w:r>
        <w:rPr>
          <w:rFonts w:hint="eastAsia"/>
        </w:rPr>
        <w:t>该背包发动机将汽油燃烧后的气体通过喷气孔喷出，使人获得飞行动力，这是利用物体间</w:t>
      </w:r>
      <w:r>
        <w:rPr>
          <w:rFonts w:hint="eastAsia"/>
        </w:rPr>
        <w:t>___________</w:t>
      </w:r>
      <w:r>
        <w:rPr>
          <w:rFonts w:hint="eastAsia"/>
        </w:rPr>
        <w:t>，同时说明了力可以改变物体的</w:t>
      </w:r>
      <w:r>
        <w:rPr>
          <w:rFonts w:hint="eastAsia"/>
        </w:rPr>
        <w:t>__________</w:t>
      </w:r>
    </w:p>
    <w:p w:rsidR="002178C6" w:rsidRDefault="002178C6" w:rsidP="002178C6">
      <w:pPr>
        <w:numPr>
          <w:ilvl w:val="0"/>
          <w:numId w:val="35"/>
        </w:numPr>
        <w:spacing w:line="360" w:lineRule="exact"/>
      </w:pPr>
      <w:r>
        <w:rPr>
          <w:rFonts w:hint="eastAsia"/>
        </w:rPr>
        <w:t>该背包每小时消耗</w:t>
      </w:r>
      <w:r>
        <w:rPr>
          <w:rFonts w:hint="eastAsia"/>
        </w:rPr>
        <w:t>10kg</w:t>
      </w:r>
      <w:r>
        <w:rPr>
          <w:rFonts w:hint="eastAsia"/>
        </w:rPr>
        <w:t>汽油，这些汽油完全燃烧放出的热量为</w:t>
      </w:r>
      <w:r>
        <w:rPr>
          <w:rFonts w:hint="eastAsia"/>
        </w:rPr>
        <w:t>_______J.</w:t>
      </w:r>
      <w:r>
        <w:rPr>
          <w:rFonts w:hint="eastAsia"/>
        </w:rPr>
        <w:t>汽油燃烧将</w:t>
      </w:r>
      <w:r>
        <w:rPr>
          <w:rFonts w:hint="eastAsia"/>
        </w:rPr>
        <w:t>_______</w:t>
      </w:r>
      <w:r>
        <w:rPr>
          <w:rFonts w:hint="eastAsia"/>
        </w:rPr>
        <w:t>能转化为内能，用来对人和飞行背包做功，还有部分内能散失到空气中，但这些内能却无法再被利用来对人和飞行背包做功，说明能量的转移和转化具有</w:t>
      </w:r>
      <w:r>
        <w:rPr>
          <w:rFonts w:hint="eastAsia"/>
        </w:rPr>
        <w:t>_____.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（</w:t>
      </w:r>
      <w:r>
        <w:rPr>
          <w:rFonts w:hint="eastAsia"/>
        </w:rPr>
        <w:t>q</w:t>
      </w:r>
      <w:r>
        <w:rPr>
          <w:rFonts w:hint="eastAsia"/>
        </w:rPr>
        <w:t>汽油＝</w:t>
      </w:r>
      <w:r>
        <w:rPr>
          <w:rFonts w:hint="eastAsia"/>
        </w:rPr>
        <w:t>4.6x107J/kg)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（</w:t>
      </w:r>
      <w:r>
        <w:rPr>
          <w:rFonts w:hint="eastAsia"/>
        </w:rPr>
        <w:t>3)</w:t>
      </w:r>
      <w:r>
        <w:rPr>
          <w:rFonts w:hint="eastAsia"/>
        </w:rPr>
        <w:t>该背包飞行高度可达近</w:t>
      </w:r>
      <w:r>
        <w:rPr>
          <w:rFonts w:hint="eastAsia"/>
        </w:rPr>
        <w:t>3000m,</w:t>
      </w:r>
      <w:r>
        <w:rPr>
          <w:rFonts w:hint="eastAsia"/>
        </w:rPr>
        <w:t>在此高度人会感到有所不适，这是因为大气压随高度的增加而</w:t>
      </w:r>
      <w:r>
        <w:rPr>
          <w:rFonts w:hint="eastAsia"/>
        </w:rPr>
        <w:t>________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38.</w:t>
      </w:r>
      <w:r>
        <w:rPr>
          <w:rFonts w:hint="eastAsia"/>
        </w:rPr>
        <w:t>如图，小明将一个重为</w:t>
      </w:r>
      <w:r>
        <w:rPr>
          <w:rFonts w:hint="eastAsia"/>
        </w:rPr>
        <w:t>3N</w:t>
      </w:r>
      <w:r>
        <w:rPr>
          <w:rFonts w:hint="eastAsia"/>
        </w:rPr>
        <w:t>的小车从斜面底端匀速拉到斜面顶端，沿斜面向上的拉力为</w:t>
      </w:r>
      <w:r>
        <w:rPr>
          <w:rFonts w:hint="eastAsia"/>
        </w:rPr>
        <w:t>1.25N,</w:t>
      </w:r>
      <w:r>
        <w:rPr>
          <w:rFonts w:hint="eastAsia"/>
        </w:rPr>
        <w:t>小车沿斜面移动的距离</w:t>
      </w:r>
      <w:r>
        <w:rPr>
          <w:rFonts w:hint="eastAsia"/>
        </w:rPr>
        <w:t>s=1.6m,</w:t>
      </w:r>
      <w:r>
        <w:rPr>
          <w:rFonts w:hint="eastAsia"/>
        </w:rPr>
        <w:t>上升的高度</w:t>
      </w:r>
      <w:r>
        <w:rPr>
          <w:rFonts w:hint="eastAsia"/>
        </w:rPr>
        <w:t>h=0.6m.</w:t>
      </w:r>
      <w:r>
        <w:rPr>
          <w:rFonts w:hint="eastAsia"/>
        </w:rPr>
        <w:t>则小明对小车做的有用功是</w:t>
      </w:r>
      <w:r>
        <w:rPr>
          <w:rFonts w:hint="eastAsia"/>
        </w:rPr>
        <w:t>_____J,</w:t>
      </w:r>
      <w:r>
        <w:rPr>
          <w:rFonts w:hint="eastAsia"/>
        </w:rPr>
        <w:t>斜面的机械效率是</w:t>
      </w:r>
      <w:r>
        <w:rPr>
          <w:rFonts w:hint="eastAsia"/>
        </w:rPr>
        <w:t>________</w:t>
      </w:r>
    </w:p>
    <w:p w:rsidR="002178C6" w:rsidRDefault="002178C6" w:rsidP="002178C6">
      <w:pPr>
        <w:spacing w:line="360" w:lineRule="exact"/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5C11BF43" wp14:editId="2FE34442">
            <wp:simplePos x="0" y="0"/>
            <wp:positionH relativeFrom="column">
              <wp:posOffset>3336925</wp:posOffset>
            </wp:positionH>
            <wp:positionV relativeFrom="paragraph">
              <wp:posOffset>107950</wp:posOffset>
            </wp:positionV>
            <wp:extent cx="1609725" cy="976630"/>
            <wp:effectExtent l="0" t="0" r="9525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903855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97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3CAB1018" wp14:editId="09954D0D">
            <wp:simplePos x="0" y="0"/>
            <wp:positionH relativeFrom="column">
              <wp:posOffset>1934845</wp:posOffset>
            </wp:positionH>
            <wp:positionV relativeFrom="paragraph">
              <wp:posOffset>44450</wp:posOffset>
            </wp:positionV>
            <wp:extent cx="1080135" cy="963295"/>
            <wp:effectExtent l="0" t="0" r="5715" b="8255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78993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78C6" w:rsidRDefault="002178C6" w:rsidP="002178C6">
      <w:pPr>
        <w:spacing w:line="360" w:lineRule="exact"/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3603FE4B" wp14:editId="523F51B2">
            <wp:simplePos x="0" y="0"/>
            <wp:positionH relativeFrom="column">
              <wp:posOffset>33655</wp:posOffset>
            </wp:positionH>
            <wp:positionV relativeFrom="paragraph">
              <wp:posOffset>74295</wp:posOffset>
            </wp:positionV>
            <wp:extent cx="1394460" cy="703580"/>
            <wp:effectExtent l="0" t="0" r="15240" b="1270"/>
            <wp:wrapTight wrapText="bothSides">
              <wp:wrapPolygon edited="0">
                <wp:start x="0" y="0"/>
                <wp:lineTo x="0" y="21054"/>
                <wp:lineTo x="21246" y="21054"/>
                <wp:lineTo x="21246" y="0"/>
                <wp:lineTo x="0" y="0"/>
              </wp:wrapPolygon>
            </wp:wrapTight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579464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78C6" w:rsidRDefault="002178C6" w:rsidP="002178C6">
      <w:pPr>
        <w:spacing w:line="360" w:lineRule="exact"/>
      </w:pPr>
    </w:p>
    <w:p w:rsidR="002178C6" w:rsidRDefault="002178C6" w:rsidP="002178C6">
      <w:pPr>
        <w:spacing w:line="360" w:lineRule="exact"/>
      </w:pPr>
    </w:p>
    <w:p w:rsidR="002178C6" w:rsidRDefault="002178C6" w:rsidP="002178C6">
      <w:pPr>
        <w:spacing w:line="360" w:lineRule="exact"/>
      </w:pPr>
    </w:p>
    <w:p w:rsidR="002178C6" w:rsidRDefault="002178C6" w:rsidP="002178C6">
      <w:pPr>
        <w:spacing w:line="360" w:lineRule="exact"/>
        <w:ind w:firstLineChars="300" w:firstLine="630"/>
      </w:pPr>
      <w:r>
        <w:rPr>
          <w:rFonts w:hint="eastAsia"/>
        </w:rPr>
        <w:t>第</w:t>
      </w:r>
      <w:r>
        <w:rPr>
          <w:rFonts w:hint="eastAsia"/>
        </w:rPr>
        <w:t>38</w:t>
      </w:r>
      <w:r>
        <w:rPr>
          <w:rFonts w:hint="eastAsia"/>
        </w:rPr>
        <w:t>题图</w:t>
      </w:r>
      <w:r>
        <w:rPr>
          <w:rFonts w:hint="eastAsia"/>
        </w:rPr>
        <w:t xml:space="preserve">                </w:t>
      </w:r>
      <w:r>
        <w:rPr>
          <w:rFonts w:hint="eastAsia"/>
        </w:rPr>
        <w:t>第</w:t>
      </w:r>
      <w:r>
        <w:rPr>
          <w:rFonts w:hint="eastAsia"/>
        </w:rPr>
        <w:t>39</w:t>
      </w:r>
      <w:r>
        <w:rPr>
          <w:rFonts w:hint="eastAsia"/>
        </w:rPr>
        <w:t>题图</w:t>
      </w:r>
      <w:r>
        <w:rPr>
          <w:rFonts w:hint="eastAsia"/>
        </w:rPr>
        <w:t xml:space="preserve">                       </w:t>
      </w:r>
      <w:r>
        <w:rPr>
          <w:rFonts w:hint="eastAsia"/>
        </w:rPr>
        <w:t>第</w:t>
      </w:r>
      <w:r>
        <w:rPr>
          <w:rFonts w:hint="eastAsia"/>
        </w:rPr>
        <w:t>40</w:t>
      </w:r>
      <w:r>
        <w:rPr>
          <w:rFonts w:hint="eastAsia"/>
        </w:rPr>
        <w:t>题图</w:t>
      </w:r>
      <w:r>
        <w:rPr>
          <w:rFonts w:hint="eastAsia"/>
        </w:rPr>
        <w:t xml:space="preserve"> </w:t>
      </w:r>
    </w:p>
    <w:p w:rsidR="002178C6" w:rsidRDefault="002178C6" w:rsidP="002178C6">
      <w:pPr>
        <w:numPr>
          <w:ilvl w:val="0"/>
          <w:numId w:val="36"/>
        </w:numPr>
        <w:spacing w:line="360" w:lineRule="exact"/>
      </w:pPr>
      <w:r>
        <w:rPr>
          <w:rFonts w:hint="eastAsia"/>
        </w:rPr>
        <w:t>小明用电水壶将质量为</w:t>
      </w:r>
      <w:r>
        <w:rPr>
          <w:rFonts w:hint="eastAsia"/>
        </w:rPr>
        <w:t>1.8kg</w:t>
      </w:r>
      <w:r>
        <w:rPr>
          <w:rFonts w:hint="eastAsia"/>
        </w:rPr>
        <w:t>的水加热升温</w:t>
      </w:r>
      <w:r>
        <w:rPr>
          <w:rFonts w:hint="eastAsia"/>
        </w:rPr>
        <w:t>50</w:t>
      </w:r>
      <w:r>
        <w:rPr>
          <w:rFonts w:hint="eastAsia"/>
        </w:rPr>
        <w:t>℃</w:t>
      </w:r>
      <w:r>
        <w:rPr>
          <w:rFonts w:hint="eastAsia"/>
        </w:rPr>
        <w:t>,</w:t>
      </w:r>
      <w:r>
        <w:rPr>
          <w:rFonts w:hint="eastAsia"/>
        </w:rPr>
        <w:t>水吸收的热量为</w:t>
      </w:r>
      <w:r>
        <w:rPr>
          <w:rFonts w:hint="eastAsia"/>
        </w:rPr>
        <w:t>_________J.</w:t>
      </w:r>
      <w:r>
        <w:rPr>
          <w:rFonts w:hint="eastAsia"/>
        </w:rPr>
        <w:t>若电水壶工作时功率为</w:t>
      </w:r>
      <w:r>
        <w:rPr>
          <w:rFonts w:hint="eastAsia"/>
        </w:rPr>
        <w:t>2000W</w:t>
      </w:r>
      <w:r>
        <w:rPr>
          <w:rFonts w:hint="eastAsia"/>
        </w:rPr>
        <w:t>，所消耗的电能全部被水吸收，则加热这壶水需要的时间是</w:t>
      </w:r>
      <w:r>
        <w:rPr>
          <w:rFonts w:hint="eastAsia"/>
        </w:rPr>
        <w:t>_______</w:t>
      </w:r>
      <w:r>
        <w:rPr>
          <w:rFonts w:hint="eastAsia"/>
        </w:rPr>
        <w:t>秒。小明家的电能表参数如图所示，若家中只有电水壶单独工作，则这段时间内电能表指示灯闪烁了</w:t>
      </w:r>
      <w:r>
        <w:rPr>
          <w:rFonts w:hint="eastAsia"/>
        </w:rPr>
        <w:t>_____</w:t>
      </w:r>
      <w:r>
        <w:rPr>
          <w:rFonts w:hint="eastAsia"/>
        </w:rPr>
        <w:t>次．［</w:t>
      </w:r>
      <w:r>
        <w:rPr>
          <w:rFonts w:hint="eastAsia"/>
        </w:rPr>
        <w:t>c</w:t>
      </w:r>
      <w:r>
        <w:rPr>
          <w:rFonts w:hint="eastAsia"/>
          <w:vertAlign w:val="subscript"/>
        </w:rPr>
        <w:t>水</w:t>
      </w:r>
      <w:r>
        <w:rPr>
          <w:rFonts w:hint="eastAsia"/>
        </w:rPr>
        <w:t>=4.2x103J/(kg</w:t>
      </w:r>
      <w:r>
        <w:rPr>
          <w:rFonts w:hint="eastAsia"/>
        </w:rPr>
        <w:t>·℃</w:t>
      </w:r>
      <w:r>
        <w:rPr>
          <w:rFonts w:hint="eastAsia"/>
        </w:rPr>
        <w:t>)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40.</w:t>
      </w:r>
      <w:r>
        <w:rPr>
          <w:rFonts w:hint="eastAsia"/>
        </w:rPr>
        <w:t>如图是小明自制的一种测定油箱内油面高度的装置．油量表是由量程为</w:t>
      </w:r>
      <w:r>
        <w:rPr>
          <w:rFonts w:hint="eastAsia"/>
        </w:rPr>
        <w:t>0~0.6A</w:t>
      </w:r>
      <w:r>
        <w:rPr>
          <w:rFonts w:hint="eastAsia"/>
        </w:rPr>
        <w:t>的电流表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改装而成的，滑动变阻器</w:t>
      </w:r>
      <w:r>
        <w:rPr>
          <w:rFonts w:hint="eastAsia"/>
        </w:rPr>
        <w:t>R</w:t>
      </w:r>
      <w:r>
        <w:rPr>
          <w:rFonts w:hint="eastAsia"/>
        </w:rPr>
        <w:t>的最大阻值为</w:t>
      </w:r>
      <w:r>
        <w:rPr>
          <w:rFonts w:hint="eastAsia"/>
        </w:rPr>
        <w:t>20</w:t>
      </w:r>
      <w:r>
        <w:rPr>
          <w:rFonts w:hint="eastAsia"/>
        </w:rPr>
        <w:t>Ω</w:t>
      </w:r>
      <w:r>
        <w:rPr>
          <w:rFonts w:hint="eastAsia"/>
        </w:rPr>
        <w:t>,</w:t>
      </w:r>
      <w:r>
        <w:rPr>
          <w:rFonts w:hint="eastAsia"/>
        </w:rPr>
        <w:t>从油量表指针所指的刻度，就可以知道油箱内油面的高度．已知电源电压为</w:t>
      </w:r>
      <w:r>
        <w:rPr>
          <w:rFonts w:hint="eastAsia"/>
        </w:rPr>
        <w:t>12V,</w:t>
      </w:r>
      <w:r>
        <w:rPr>
          <w:rFonts w:hint="eastAsia"/>
        </w:rPr>
        <w:t>当油箱内油面高度最高时，</w:t>
      </w:r>
      <w:r>
        <w:rPr>
          <w:rFonts w:hint="eastAsia"/>
        </w:rPr>
        <w:t>R</w:t>
      </w:r>
      <w:r>
        <w:rPr>
          <w:rFonts w:hint="eastAsia"/>
        </w:rPr>
        <w:t>的金属滑片在最下端，油量表指针满偏；当油箱内没有油时，</w:t>
      </w:r>
      <w:r>
        <w:rPr>
          <w:rFonts w:hint="eastAsia"/>
        </w:rPr>
        <w:t>R</w:t>
      </w:r>
      <w:r>
        <w:rPr>
          <w:rFonts w:hint="eastAsia"/>
        </w:rPr>
        <w:t>全部接入电路，油量表的读数最小。则</w:t>
      </w:r>
      <w:r>
        <w:rPr>
          <w:rFonts w:hint="eastAsia"/>
        </w:rPr>
        <w:t>R</w:t>
      </w:r>
      <w:r>
        <w:rPr>
          <w:rFonts w:hint="eastAsia"/>
          <w:vertAlign w:val="subscript"/>
        </w:rPr>
        <w:t>0</w:t>
      </w:r>
      <w:r>
        <w:rPr>
          <w:rFonts w:hint="eastAsia"/>
        </w:rPr>
        <w:t>的阻值是</w:t>
      </w:r>
      <w:r>
        <w:rPr>
          <w:rFonts w:hint="eastAsia"/>
        </w:rPr>
        <w:t>_____</w:t>
      </w:r>
      <w:r>
        <w:rPr>
          <w:rFonts w:hint="eastAsia"/>
        </w:rPr>
        <w:t>Ω</w:t>
      </w:r>
      <w:r>
        <w:rPr>
          <w:rFonts w:hint="eastAsia"/>
        </w:rPr>
        <w:t>,</w:t>
      </w:r>
      <w:r>
        <w:rPr>
          <w:rFonts w:hint="eastAsia"/>
        </w:rPr>
        <w:t>油量表的最小读数是</w:t>
      </w:r>
      <w:r>
        <w:rPr>
          <w:rFonts w:hint="eastAsia"/>
        </w:rPr>
        <w:t>______A;</w:t>
      </w:r>
      <w:r>
        <w:rPr>
          <w:rFonts w:hint="eastAsia"/>
        </w:rPr>
        <w:t>当油箱内油面的高度降为最高油面一半时，滑片正好在</w:t>
      </w:r>
      <w:r>
        <w:rPr>
          <w:rFonts w:hint="eastAsia"/>
        </w:rPr>
        <w:t>R</w:t>
      </w:r>
      <w:r>
        <w:rPr>
          <w:rFonts w:hint="eastAsia"/>
        </w:rPr>
        <w:t>的中点，此时油量表的读数是</w:t>
      </w:r>
      <w:r>
        <w:rPr>
          <w:rFonts w:hint="eastAsia"/>
        </w:rPr>
        <w:t>____A,</w:t>
      </w:r>
      <w:r>
        <w:rPr>
          <w:rFonts w:hint="eastAsia"/>
        </w:rPr>
        <w:t>据此推理油量表的刻度</w:t>
      </w:r>
      <w:r>
        <w:rPr>
          <w:rFonts w:hint="eastAsia"/>
        </w:rPr>
        <w:t>______</w:t>
      </w:r>
      <w:r>
        <w:rPr>
          <w:rFonts w:hint="eastAsia"/>
        </w:rPr>
        <w:t>（“均匀</w:t>
      </w:r>
      <w:r>
        <w:rPr>
          <w:rFonts w:hint="eastAsia"/>
        </w:rPr>
        <w:t>/</w:t>
      </w:r>
      <w:r>
        <w:rPr>
          <w:rFonts w:hint="eastAsia"/>
        </w:rPr>
        <w:t>不均匀”）。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三、解答题（本题有</w:t>
      </w:r>
      <w:r>
        <w:rPr>
          <w:rFonts w:hint="eastAsia"/>
        </w:rPr>
        <w:t>9</w:t>
      </w:r>
      <w:r>
        <w:rPr>
          <w:rFonts w:hint="eastAsia"/>
        </w:rPr>
        <w:t>小题，共</w:t>
      </w:r>
      <w:r>
        <w:rPr>
          <w:rFonts w:hint="eastAsia"/>
        </w:rPr>
        <w:t>50</w:t>
      </w:r>
      <w:r>
        <w:rPr>
          <w:rFonts w:hint="eastAsia"/>
        </w:rPr>
        <w:t>分．解答</w:t>
      </w:r>
      <w:r>
        <w:rPr>
          <w:rFonts w:hint="eastAsia"/>
        </w:rPr>
        <w:t>42</w:t>
      </w:r>
      <w:r>
        <w:rPr>
          <w:rFonts w:hint="eastAsia"/>
        </w:rPr>
        <w:t>、</w:t>
      </w:r>
      <w:r>
        <w:rPr>
          <w:rFonts w:hint="eastAsia"/>
        </w:rPr>
        <w:t>43</w:t>
      </w:r>
      <w:r>
        <w:rPr>
          <w:rFonts w:hint="eastAsia"/>
        </w:rPr>
        <w:t>题时应写出解题过程）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41.(6</w:t>
      </w:r>
      <w:r>
        <w:rPr>
          <w:rFonts w:hint="eastAsia"/>
        </w:rPr>
        <w:t>分）根据要求完成下列作图．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）如图甲所示，请根据平面镜成像特点作出物体</w:t>
      </w:r>
      <w:r>
        <w:rPr>
          <w:rFonts w:hint="eastAsia"/>
        </w:rPr>
        <w:t>AB</w:t>
      </w:r>
      <w:r>
        <w:rPr>
          <w:rFonts w:hint="eastAsia"/>
        </w:rPr>
        <w:t>在平面镜</w:t>
      </w:r>
      <w:r>
        <w:rPr>
          <w:rFonts w:hint="eastAsia"/>
        </w:rPr>
        <w:t xml:space="preserve">MN </w:t>
      </w:r>
      <w:r>
        <w:rPr>
          <w:rFonts w:hint="eastAsia"/>
        </w:rPr>
        <w:t>中所成的像</w:t>
      </w:r>
      <w:r>
        <w:rPr>
          <w:rFonts w:hint="eastAsia"/>
        </w:rPr>
        <w:t>A'B'.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）如图乙所示，物体沿粗糙斜面下滑，请作出物体所受重力和摩擦力的示意图．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）如图丙所示，请用笔画线代替导线，正确连接家庭电路．</w:t>
      </w:r>
    </w:p>
    <w:p w:rsidR="002178C6" w:rsidRDefault="002178C6" w:rsidP="002178C6">
      <w:pPr>
        <w:spacing w:line="360" w:lineRule="exact"/>
      </w:pPr>
      <w:r>
        <w:rPr>
          <w:noProof/>
        </w:rPr>
        <w:drawing>
          <wp:inline distT="0" distB="0" distL="114300" distR="114300" wp14:anchorId="622DFA52" wp14:editId="18E901C5">
            <wp:extent cx="4945380" cy="1114425"/>
            <wp:effectExtent l="0" t="0" r="762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831581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42.(6</w:t>
      </w:r>
      <w:r>
        <w:rPr>
          <w:rFonts w:hint="eastAsia"/>
        </w:rPr>
        <w:t>分）为响应国家提出的“节能减排，低碳生活”的号召．质量为</w:t>
      </w:r>
      <w:r>
        <w:rPr>
          <w:rFonts w:hint="eastAsia"/>
        </w:rPr>
        <w:t>60kg</w:t>
      </w:r>
      <w:r>
        <w:rPr>
          <w:rFonts w:hint="eastAsia"/>
        </w:rPr>
        <w:t>的小明同学每天坚持骑自行车上学，他所骑自行车质量为</w:t>
      </w:r>
      <w:r>
        <w:rPr>
          <w:rFonts w:hint="eastAsia"/>
        </w:rPr>
        <w:t>15kg,</w:t>
      </w:r>
      <w:r>
        <w:rPr>
          <w:rFonts w:hint="eastAsia"/>
        </w:rPr>
        <w:t>轮胎与水平地面的总接触面积为</w:t>
      </w:r>
      <w:r>
        <w:rPr>
          <w:rFonts w:hint="eastAsia"/>
        </w:rPr>
        <w:t>30c</w:t>
      </w:r>
      <w:r>
        <w:rPr>
          <w:rFonts w:hint="eastAsia"/>
        </w:rPr>
        <w:t>㎡</w:t>
      </w:r>
      <w:r>
        <w:rPr>
          <w:rFonts w:hint="eastAsia"/>
        </w:rPr>
        <w:t>,</w:t>
      </w:r>
      <w:r>
        <w:rPr>
          <w:rFonts w:hint="eastAsia"/>
        </w:rPr>
        <w:t>在水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lastRenderedPageBreak/>
        <w:t>平路面上匀速骑行时所受阻力为总重力的</w:t>
      </w:r>
      <w:r>
        <w:rPr>
          <w:rFonts w:hint="eastAsia"/>
        </w:rPr>
        <w:t>0.02</w:t>
      </w:r>
      <w:r>
        <w:rPr>
          <w:rFonts w:hint="eastAsia"/>
        </w:rPr>
        <w:t>倍（</w:t>
      </w:r>
      <w:r>
        <w:rPr>
          <w:rFonts w:hint="eastAsia"/>
        </w:rPr>
        <w:t>g</w:t>
      </w:r>
      <w:r>
        <w:rPr>
          <w:rFonts w:hint="eastAsia"/>
        </w:rPr>
        <w:t>取</w:t>
      </w:r>
      <w:r>
        <w:rPr>
          <w:rFonts w:hint="eastAsia"/>
        </w:rPr>
        <w:t>10N/kg).</w:t>
      </w:r>
      <w:r>
        <w:rPr>
          <w:rFonts w:hint="eastAsia"/>
        </w:rPr>
        <w:t>求：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）小明和自行车的总重力；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）他骑行时自行车对地面的压强；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）若他在水平路面上</w:t>
      </w:r>
      <w:r>
        <w:rPr>
          <w:rFonts w:hint="eastAsia"/>
        </w:rPr>
        <w:t>5min</w:t>
      </w:r>
      <w:r>
        <w:rPr>
          <w:rFonts w:hint="eastAsia"/>
        </w:rPr>
        <w:t>内匀速骑行了</w:t>
      </w:r>
      <w:r>
        <w:rPr>
          <w:rFonts w:hint="eastAsia"/>
        </w:rPr>
        <w:t>1500m,</w:t>
      </w:r>
      <w:r>
        <w:rPr>
          <w:rFonts w:hint="eastAsia"/>
        </w:rPr>
        <w:t>则他骑行时的功率是多大．</w:t>
      </w:r>
    </w:p>
    <w:p w:rsidR="002178C6" w:rsidRDefault="002178C6" w:rsidP="002178C6">
      <w:pPr>
        <w:spacing w:line="360" w:lineRule="exact"/>
      </w:pPr>
    </w:p>
    <w:p w:rsidR="002178C6" w:rsidRDefault="002178C6" w:rsidP="002178C6">
      <w:pPr>
        <w:spacing w:line="360" w:lineRule="exact"/>
      </w:pPr>
    </w:p>
    <w:p w:rsidR="002178C6" w:rsidRDefault="002178C6" w:rsidP="002178C6">
      <w:pPr>
        <w:spacing w:line="360" w:lineRule="exact"/>
      </w:pPr>
    </w:p>
    <w:p w:rsidR="002178C6" w:rsidRDefault="002178C6" w:rsidP="002178C6">
      <w:pPr>
        <w:spacing w:line="360" w:lineRule="exact"/>
      </w:pPr>
    </w:p>
    <w:p w:rsidR="002178C6" w:rsidRDefault="002178C6" w:rsidP="002178C6">
      <w:pPr>
        <w:spacing w:line="360" w:lineRule="exact"/>
      </w:pPr>
    </w:p>
    <w:p w:rsidR="002178C6" w:rsidRDefault="002178C6" w:rsidP="002178C6">
      <w:pPr>
        <w:spacing w:line="360" w:lineRule="exact"/>
      </w:pPr>
    </w:p>
    <w:p w:rsidR="002178C6" w:rsidRDefault="002178C6" w:rsidP="002178C6">
      <w:pPr>
        <w:spacing w:line="360" w:lineRule="exact"/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3DF59E36" wp14:editId="12C34793">
            <wp:simplePos x="0" y="0"/>
            <wp:positionH relativeFrom="column">
              <wp:posOffset>4511040</wp:posOffset>
            </wp:positionH>
            <wp:positionV relativeFrom="paragraph">
              <wp:posOffset>619125</wp:posOffset>
            </wp:positionV>
            <wp:extent cx="1246505" cy="747395"/>
            <wp:effectExtent l="0" t="0" r="0" b="0"/>
            <wp:wrapTight wrapText="bothSides">
              <wp:wrapPolygon edited="0">
                <wp:start x="0" y="0"/>
                <wp:lineTo x="0" y="20921"/>
                <wp:lineTo x="21127" y="20921"/>
                <wp:lineTo x="21127" y="0"/>
                <wp:lineTo x="0" y="0"/>
              </wp:wrapPolygon>
            </wp:wrapTight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243959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74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43.(6</w:t>
      </w:r>
      <w:r>
        <w:rPr>
          <w:rFonts w:hint="eastAsia"/>
        </w:rPr>
        <w:t>分）如图是一款煲汤用的电热锅工作原理的简化电路图，该电热锅有两挡，分别是高温挡和保温挡．</w:t>
      </w:r>
      <w:r>
        <w:rPr>
          <w:rFonts w:hint="eastAsia"/>
        </w:rPr>
        <w:t>R1</w:t>
      </w:r>
      <w:r>
        <w:rPr>
          <w:rFonts w:hint="eastAsia"/>
        </w:rPr>
        <w:t>与</w:t>
      </w:r>
      <w:r>
        <w:rPr>
          <w:rFonts w:hint="eastAsia"/>
        </w:rPr>
        <w:t>R2</w:t>
      </w:r>
      <w:r>
        <w:rPr>
          <w:rFonts w:hint="eastAsia"/>
        </w:rPr>
        <w:t>均为电热丝，</w:t>
      </w:r>
      <w:r>
        <w:rPr>
          <w:rFonts w:hint="eastAsia"/>
        </w:rPr>
        <w:t>R1</w:t>
      </w:r>
      <w:r>
        <w:rPr>
          <w:rFonts w:hint="eastAsia"/>
        </w:rPr>
        <w:t>的阻值为</w:t>
      </w:r>
      <w:r>
        <w:rPr>
          <w:rFonts w:hint="eastAsia"/>
        </w:rPr>
        <w:t>66</w:t>
      </w:r>
      <w:r>
        <w:rPr>
          <w:rFonts w:hint="eastAsia"/>
        </w:rPr>
        <w:t>Ω</w:t>
      </w:r>
      <w:r>
        <w:rPr>
          <w:rFonts w:hint="eastAsia"/>
        </w:rPr>
        <w:t>,S1</w:t>
      </w:r>
      <w:r>
        <w:rPr>
          <w:rFonts w:hint="eastAsia"/>
        </w:rPr>
        <w:t>为温控开关，保温挡时的总功率是</w:t>
      </w:r>
      <w:r>
        <w:rPr>
          <w:rFonts w:hint="eastAsia"/>
        </w:rPr>
        <w:t>440W.</w:t>
      </w:r>
      <w:r>
        <w:rPr>
          <w:rFonts w:hint="eastAsia"/>
        </w:rPr>
        <w:t>求：（</w:t>
      </w:r>
      <w:r>
        <w:rPr>
          <w:rFonts w:hint="eastAsia"/>
        </w:rPr>
        <w:t>1</w:t>
      </w:r>
      <w:r>
        <w:rPr>
          <w:rFonts w:hint="eastAsia"/>
        </w:rPr>
        <w:t>）保温挡时电路中的电流；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）高温挡时的电功率；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）若该电热锅煲汤时，高温挡工作</w:t>
      </w:r>
      <w:r>
        <w:rPr>
          <w:rFonts w:hint="eastAsia"/>
        </w:rPr>
        <w:t>0.5h,</w:t>
      </w:r>
      <w:r>
        <w:rPr>
          <w:rFonts w:hint="eastAsia"/>
        </w:rPr>
        <w:t>保温挡工作</w:t>
      </w:r>
      <w:r>
        <w:rPr>
          <w:rFonts w:hint="eastAsia"/>
        </w:rPr>
        <w:t>1h,</w:t>
      </w:r>
      <w:r>
        <w:rPr>
          <w:rFonts w:hint="eastAsia"/>
        </w:rPr>
        <w:t>则在此过</w:t>
      </w:r>
      <w:r>
        <w:rPr>
          <w:rFonts w:hint="eastAsia"/>
        </w:rPr>
        <w:t xml:space="preserve">  </w:t>
      </w:r>
    </w:p>
    <w:p w:rsidR="002178C6" w:rsidRDefault="002178C6" w:rsidP="002178C6">
      <w:pPr>
        <w:spacing w:line="360" w:lineRule="exact"/>
        <w:ind w:firstLineChars="200" w:firstLine="420"/>
      </w:pPr>
      <w:r>
        <w:rPr>
          <w:rFonts w:hint="eastAsia"/>
        </w:rPr>
        <w:t>程中消耗的电能是多少</w:t>
      </w:r>
      <w:r>
        <w:rPr>
          <w:rFonts w:hint="eastAsia"/>
        </w:rPr>
        <w:t>kW</w:t>
      </w:r>
      <w:r>
        <w:rPr>
          <w:rFonts w:hint="eastAsia"/>
        </w:rPr>
        <w:t>·</w:t>
      </w:r>
      <w:r>
        <w:rPr>
          <w:rFonts w:hint="eastAsia"/>
        </w:rPr>
        <w:t>h.</w:t>
      </w:r>
    </w:p>
    <w:p w:rsidR="002178C6" w:rsidRDefault="002178C6" w:rsidP="002178C6">
      <w:pPr>
        <w:spacing w:line="360" w:lineRule="exact"/>
        <w:ind w:firstLineChars="3300" w:firstLine="6930"/>
      </w:pPr>
      <w:r>
        <w:rPr>
          <w:rFonts w:hint="eastAsia"/>
        </w:rPr>
        <w:t>第</w:t>
      </w:r>
      <w:r>
        <w:rPr>
          <w:rFonts w:hint="eastAsia"/>
        </w:rPr>
        <w:t>43</w:t>
      </w:r>
      <w:r>
        <w:rPr>
          <w:rFonts w:hint="eastAsia"/>
        </w:rPr>
        <w:t>题图</w:t>
      </w:r>
    </w:p>
    <w:p w:rsidR="002178C6" w:rsidRDefault="002178C6" w:rsidP="002178C6">
      <w:pPr>
        <w:spacing w:line="360" w:lineRule="exact"/>
      </w:pPr>
    </w:p>
    <w:p w:rsidR="002178C6" w:rsidRDefault="002178C6" w:rsidP="002178C6">
      <w:pPr>
        <w:spacing w:line="360" w:lineRule="exact"/>
      </w:pPr>
    </w:p>
    <w:p w:rsidR="002178C6" w:rsidRDefault="002178C6" w:rsidP="002178C6">
      <w:pPr>
        <w:spacing w:line="360" w:lineRule="exact"/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5FA7F1D6" wp14:editId="48F582D9">
            <wp:simplePos x="0" y="0"/>
            <wp:positionH relativeFrom="column">
              <wp:posOffset>5756910</wp:posOffset>
            </wp:positionH>
            <wp:positionV relativeFrom="paragraph">
              <wp:posOffset>92710</wp:posOffset>
            </wp:positionV>
            <wp:extent cx="955040" cy="1790065"/>
            <wp:effectExtent l="0" t="0" r="0" b="635"/>
            <wp:wrapTight wrapText="bothSides">
              <wp:wrapPolygon edited="0">
                <wp:start x="0" y="0"/>
                <wp:lineTo x="0" y="21378"/>
                <wp:lineTo x="21112" y="21378"/>
                <wp:lineTo x="21112" y="0"/>
                <wp:lineTo x="0" y="0"/>
              </wp:wrapPolygon>
            </wp:wrapTight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738183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78C6" w:rsidRDefault="002178C6" w:rsidP="002178C6">
      <w:pPr>
        <w:spacing w:line="360" w:lineRule="exact"/>
      </w:pPr>
    </w:p>
    <w:p w:rsidR="002178C6" w:rsidRDefault="002178C6" w:rsidP="002178C6">
      <w:pPr>
        <w:spacing w:line="360" w:lineRule="exact"/>
      </w:pPr>
      <w:r>
        <w:rPr>
          <w:rFonts w:hint="eastAsia"/>
        </w:rPr>
        <w:t>44.(4</w:t>
      </w:r>
      <w:r>
        <w:rPr>
          <w:rFonts w:hint="eastAsia"/>
        </w:rPr>
        <w:t>分）小明利用如图所示的装置研究“观察水的沸腾”实验．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A</w:t>
      </w:r>
      <w:r>
        <w:rPr>
          <w:rFonts w:hint="eastAsia"/>
        </w:rPr>
        <w:t>处铁圈的位置是根据</w:t>
      </w:r>
      <w:r>
        <w:rPr>
          <w:rFonts w:hint="eastAsia"/>
        </w:rPr>
        <w:t>___________</w:t>
      </w:r>
      <w:r>
        <w:rPr>
          <w:rFonts w:hint="eastAsia"/>
        </w:rPr>
        <w:t>来确定的。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）组装好实验器材后，小明在烧杯中倒入适量温水，用温度计来测量烧杯中水的温度，读数时视线应与温度计液柱的上表面</w:t>
      </w:r>
      <w:r>
        <w:rPr>
          <w:rFonts w:hint="eastAsia"/>
        </w:rPr>
        <w:t>________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）在水温升高到</w:t>
      </w:r>
      <w:r>
        <w:rPr>
          <w:rFonts w:hint="eastAsia"/>
        </w:rPr>
        <w:t>90</w:t>
      </w:r>
      <w:r>
        <w:rPr>
          <w:rFonts w:hint="eastAsia"/>
        </w:rPr>
        <w:t>℃后，小明每隔</w:t>
      </w:r>
      <w:r>
        <w:rPr>
          <w:rFonts w:hint="eastAsia"/>
        </w:rPr>
        <w:t>1min</w:t>
      </w:r>
      <w:r>
        <w:rPr>
          <w:rFonts w:hint="eastAsia"/>
        </w:rPr>
        <w:t>记录一次温度计的示数，同时注意观察水中发生的现象，直至水沸腾并持续</w:t>
      </w:r>
      <w:r>
        <w:rPr>
          <w:rFonts w:hint="eastAsia"/>
        </w:rPr>
        <w:t>2min</w:t>
      </w:r>
      <w:r>
        <w:rPr>
          <w:rFonts w:hint="eastAsia"/>
        </w:rPr>
        <w:t>后停止加热，将所得的数据记录在下表中。</w:t>
      </w:r>
    </w:p>
    <w:tbl>
      <w:tblPr>
        <w:tblStyle w:val="a5"/>
        <w:tblW w:w="0" w:type="dxa"/>
        <w:tblLook w:val="04A0" w:firstRow="1" w:lastRow="0" w:firstColumn="1" w:lastColumn="0" w:noHBand="0" w:noVBand="1"/>
      </w:tblPr>
      <w:tblGrid>
        <w:gridCol w:w="111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2178C6" w:rsidTr="00A81D7D">
        <w:trPr>
          <w:trHeight w:val="249"/>
        </w:trPr>
        <w:tc>
          <w:tcPr>
            <w:tcW w:w="1117" w:type="dxa"/>
          </w:tcPr>
          <w:p w:rsidR="002178C6" w:rsidRDefault="002178C6" w:rsidP="002178C6">
            <w:pPr>
              <w:spacing w:line="360" w:lineRule="exact"/>
            </w:pPr>
            <w:r>
              <w:rPr>
                <w:rFonts w:hint="eastAsia"/>
              </w:rPr>
              <w:t>时间</w:t>
            </w:r>
            <w:r>
              <w:rPr>
                <w:rFonts w:hint="eastAsia"/>
              </w:rPr>
              <w:t>/min</w:t>
            </w:r>
          </w:p>
        </w:tc>
        <w:tc>
          <w:tcPr>
            <w:tcW w:w="567" w:type="dxa"/>
            <w:vAlign w:val="center"/>
          </w:tcPr>
          <w:p w:rsidR="002178C6" w:rsidRDefault="002178C6" w:rsidP="002178C6">
            <w:pPr>
              <w:spacing w:line="360" w:lineRule="exact"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567" w:type="dxa"/>
            <w:vAlign w:val="center"/>
          </w:tcPr>
          <w:p w:rsidR="002178C6" w:rsidRDefault="002178C6" w:rsidP="002178C6">
            <w:pPr>
              <w:spacing w:line="360" w:lineRule="exac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567" w:type="dxa"/>
            <w:vAlign w:val="center"/>
          </w:tcPr>
          <w:p w:rsidR="002178C6" w:rsidRDefault="002178C6" w:rsidP="002178C6">
            <w:pPr>
              <w:spacing w:line="360" w:lineRule="exact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567" w:type="dxa"/>
            <w:vAlign w:val="center"/>
          </w:tcPr>
          <w:p w:rsidR="002178C6" w:rsidRDefault="002178C6" w:rsidP="002178C6">
            <w:pPr>
              <w:spacing w:line="360" w:lineRule="exact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567" w:type="dxa"/>
            <w:vAlign w:val="center"/>
          </w:tcPr>
          <w:p w:rsidR="002178C6" w:rsidRDefault="002178C6" w:rsidP="002178C6">
            <w:pPr>
              <w:spacing w:line="360" w:lineRule="exact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567" w:type="dxa"/>
            <w:vAlign w:val="center"/>
          </w:tcPr>
          <w:p w:rsidR="002178C6" w:rsidRDefault="002178C6" w:rsidP="002178C6">
            <w:pPr>
              <w:spacing w:line="360" w:lineRule="exact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567" w:type="dxa"/>
            <w:vAlign w:val="center"/>
          </w:tcPr>
          <w:p w:rsidR="002178C6" w:rsidRDefault="002178C6" w:rsidP="002178C6">
            <w:pPr>
              <w:spacing w:line="360" w:lineRule="exact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567" w:type="dxa"/>
            <w:vAlign w:val="center"/>
          </w:tcPr>
          <w:p w:rsidR="002178C6" w:rsidRDefault="002178C6" w:rsidP="002178C6">
            <w:pPr>
              <w:spacing w:line="360" w:lineRule="exact"/>
              <w:jc w:val="center"/>
            </w:pPr>
            <w:r>
              <w:rPr>
                <w:rFonts w:hint="eastAsia"/>
              </w:rPr>
              <w:t>7</w:t>
            </w:r>
          </w:p>
        </w:tc>
      </w:tr>
      <w:tr w:rsidR="002178C6" w:rsidTr="00A81D7D">
        <w:trPr>
          <w:trHeight w:val="249"/>
        </w:trPr>
        <w:tc>
          <w:tcPr>
            <w:tcW w:w="1117" w:type="dxa"/>
          </w:tcPr>
          <w:p w:rsidR="002178C6" w:rsidRDefault="002178C6" w:rsidP="002178C6">
            <w:pPr>
              <w:spacing w:line="360" w:lineRule="exact"/>
            </w:pPr>
            <w:r>
              <w:rPr>
                <w:rFonts w:hint="eastAsia"/>
              </w:rPr>
              <w:t>温度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℃</w:t>
            </w:r>
          </w:p>
        </w:tc>
        <w:tc>
          <w:tcPr>
            <w:tcW w:w="567" w:type="dxa"/>
          </w:tcPr>
          <w:p w:rsidR="002178C6" w:rsidRDefault="002178C6" w:rsidP="002178C6">
            <w:pPr>
              <w:spacing w:line="360" w:lineRule="exact"/>
            </w:pPr>
            <w:r>
              <w:rPr>
                <w:rFonts w:hint="eastAsia"/>
              </w:rPr>
              <w:t>90</w:t>
            </w:r>
          </w:p>
        </w:tc>
        <w:tc>
          <w:tcPr>
            <w:tcW w:w="567" w:type="dxa"/>
          </w:tcPr>
          <w:p w:rsidR="002178C6" w:rsidRDefault="002178C6" w:rsidP="002178C6">
            <w:pPr>
              <w:spacing w:line="360" w:lineRule="exact"/>
            </w:pPr>
            <w:r>
              <w:rPr>
                <w:rFonts w:hint="eastAsia"/>
              </w:rPr>
              <w:t>92</w:t>
            </w:r>
          </w:p>
        </w:tc>
        <w:tc>
          <w:tcPr>
            <w:tcW w:w="567" w:type="dxa"/>
          </w:tcPr>
          <w:p w:rsidR="002178C6" w:rsidRDefault="002178C6" w:rsidP="002178C6">
            <w:pPr>
              <w:spacing w:line="360" w:lineRule="exact"/>
            </w:pPr>
            <w:r>
              <w:rPr>
                <w:rFonts w:hint="eastAsia"/>
              </w:rPr>
              <w:t>94</w:t>
            </w:r>
          </w:p>
        </w:tc>
        <w:tc>
          <w:tcPr>
            <w:tcW w:w="567" w:type="dxa"/>
          </w:tcPr>
          <w:p w:rsidR="002178C6" w:rsidRDefault="002178C6" w:rsidP="002178C6">
            <w:pPr>
              <w:spacing w:line="360" w:lineRule="exact"/>
            </w:pPr>
            <w:r>
              <w:rPr>
                <w:rFonts w:hint="eastAsia"/>
              </w:rPr>
              <w:t>96</w:t>
            </w:r>
          </w:p>
        </w:tc>
        <w:tc>
          <w:tcPr>
            <w:tcW w:w="567" w:type="dxa"/>
          </w:tcPr>
          <w:p w:rsidR="002178C6" w:rsidRDefault="002178C6" w:rsidP="002178C6">
            <w:pPr>
              <w:spacing w:line="360" w:lineRule="exact"/>
            </w:pPr>
            <w:r>
              <w:rPr>
                <w:rFonts w:hint="eastAsia"/>
              </w:rPr>
              <w:t>98</w:t>
            </w:r>
          </w:p>
        </w:tc>
        <w:tc>
          <w:tcPr>
            <w:tcW w:w="567" w:type="dxa"/>
          </w:tcPr>
          <w:p w:rsidR="002178C6" w:rsidRDefault="002178C6" w:rsidP="002178C6">
            <w:pPr>
              <w:spacing w:line="360" w:lineRule="exact"/>
            </w:pPr>
            <w:r>
              <w:rPr>
                <w:rFonts w:hint="eastAsia"/>
              </w:rPr>
              <w:t>99</w:t>
            </w:r>
          </w:p>
        </w:tc>
        <w:tc>
          <w:tcPr>
            <w:tcW w:w="567" w:type="dxa"/>
          </w:tcPr>
          <w:p w:rsidR="002178C6" w:rsidRDefault="002178C6" w:rsidP="002178C6">
            <w:pPr>
              <w:spacing w:line="360" w:lineRule="exact"/>
            </w:pPr>
            <w:r>
              <w:rPr>
                <w:rFonts w:hint="eastAsia"/>
              </w:rPr>
              <w:t>99</w:t>
            </w:r>
          </w:p>
        </w:tc>
        <w:tc>
          <w:tcPr>
            <w:tcW w:w="567" w:type="dxa"/>
          </w:tcPr>
          <w:p w:rsidR="002178C6" w:rsidRDefault="002178C6" w:rsidP="002178C6">
            <w:pPr>
              <w:spacing w:line="360" w:lineRule="exact"/>
            </w:pPr>
            <w:r>
              <w:rPr>
                <w:rFonts w:hint="eastAsia"/>
              </w:rPr>
              <w:t>99</w:t>
            </w:r>
          </w:p>
        </w:tc>
      </w:tr>
    </w:tbl>
    <w:p w:rsidR="002178C6" w:rsidRDefault="002178C6" w:rsidP="002178C6">
      <w:pPr>
        <w:spacing w:line="360" w:lineRule="exact"/>
        <w:ind w:firstLineChars="3400" w:firstLine="7140"/>
      </w:pPr>
      <w:r>
        <w:rPr>
          <w:rFonts w:hint="eastAsia"/>
        </w:rPr>
        <w:t>第</w:t>
      </w:r>
      <w:r>
        <w:rPr>
          <w:rFonts w:hint="eastAsia"/>
        </w:rPr>
        <w:t>44</w:t>
      </w:r>
      <w:r>
        <w:rPr>
          <w:rFonts w:hint="eastAsia"/>
        </w:rPr>
        <w:t>题图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请你预测一下，当水沸腾</w:t>
      </w:r>
      <w:r>
        <w:rPr>
          <w:rFonts w:hint="eastAsia"/>
        </w:rPr>
        <w:t>2min</w:t>
      </w:r>
      <w:r>
        <w:rPr>
          <w:rFonts w:hint="eastAsia"/>
        </w:rPr>
        <w:t>后，如果小明继续加热</w:t>
      </w:r>
      <w:r>
        <w:rPr>
          <w:rFonts w:hint="eastAsia"/>
        </w:rPr>
        <w:t>4min,</w:t>
      </w:r>
      <w:r>
        <w:rPr>
          <w:rFonts w:hint="eastAsia"/>
        </w:rPr>
        <w:t>此时的水温应为</w:t>
      </w:r>
      <w:r>
        <w:rPr>
          <w:rFonts w:hint="eastAsia"/>
        </w:rPr>
        <w:t>_______</w:t>
      </w:r>
      <w:r>
        <w:rPr>
          <w:rFonts w:hint="eastAsia"/>
        </w:rPr>
        <w:t>℃</w:t>
      </w:r>
      <w:r>
        <w:rPr>
          <w:rFonts w:hint="eastAsia"/>
        </w:rPr>
        <w:t>.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）实验中，小明观察到水中气泡的情形如图所示，此时烧杯中的水处于</w:t>
      </w:r>
      <w:r>
        <w:rPr>
          <w:rFonts w:hint="eastAsia"/>
        </w:rPr>
        <w:t>_____</w:t>
      </w:r>
      <w:r>
        <w:rPr>
          <w:rFonts w:hint="eastAsia"/>
        </w:rPr>
        <w:t>（选填“沸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腾前”或“沸腾时”）的状态。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45.(4</w:t>
      </w:r>
      <w:r>
        <w:rPr>
          <w:rFonts w:hint="eastAsia"/>
        </w:rPr>
        <w:t>分）小明为探究“影响液体内部压强的因素”，进行了如下实验：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）如图甲，小明用手指轻按金属盒上的橡皮膜，如果发现</w:t>
      </w:r>
      <w:r>
        <w:rPr>
          <w:rFonts w:hint="eastAsia"/>
        </w:rPr>
        <w:t>U</w:t>
      </w:r>
      <w:r>
        <w:rPr>
          <w:rFonts w:hint="eastAsia"/>
        </w:rPr>
        <w:t>形管两侧液面发生灵活变化，说明该压强计</w:t>
      </w:r>
      <w:r>
        <w:rPr>
          <w:rFonts w:hint="eastAsia"/>
        </w:rPr>
        <w:t>________</w:t>
      </w:r>
      <w:r>
        <w:rPr>
          <w:rFonts w:hint="eastAsia"/>
        </w:rPr>
        <w:t>（选填“漏气”或“不漏气”）。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）将压强计金属盒的橡皮膜朝上逐渐浸入水中某一深度处，如图乙，则压强计显示的是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橡皮膜</w:t>
      </w:r>
      <w:r>
        <w:rPr>
          <w:rFonts w:hint="eastAsia"/>
        </w:rPr>
        <w:t>_________</w:t>
      </w:r>
      <w:r>
        <w:rPr>
          <w:rFonts w:hint="eastAsia"/>
        </w:rPr>
        <w:t>（选填“各个方向”、“上方”或“下方”）的水对它的压强。</w:t>
      </w:r>
    </w:p>
    <w:p w:rsidR="002178C6" w:rsidRDefault="002178C6" w:rsidP="002178C6">
      <w:pPr>
        <w:spacing w:line="360" w:lineRule="exact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68DEDE7" wp14:editId="2DEC6DFE">
            <wp:simplePos x="0" y="0"/>
            <wp:positionH relativeFrom="column">
              <wp:posOffset>4573905</wp:posOffset>
            </wp:positionH>
            <wp:positionV relativeFrom="paragraph">
              <wp:posOffset>50800</wp:posOffset>
            </wp:positionV>
            <wp:extent cx="894715" cy="947420"/>
            <wp:effectExtent l="0" t="0" r="635" b="508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193934" name="图片 3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94715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62447027" wp14:editId="768F81EC">
            <wp:simplePos x="0" y="0"/>
            <wp:positionH relativeFrom="column">
              <wp:posOffset>3326765</wp:posOffset>
            </wp:positionH>
            <wp:positionV relativeFrom="paragraph">
              <wp:posOffset>169545</wp:posOffset>
            </wp:positionV>
            <wp:extent cx="1104265" cy="826135"/>
            <wp:effectExtent l="0" t="0" r="635" b="12065"/>
            <wp:wrapTight wrapText="bothSides">
              <wp:wrapPolygon edited="0">
                <wp:start x="0" y="0"/>
                <wp:lineTo x="0" y="20919"/>
                <wp:lineTo x="21240" y="20919"/>
                <wp:lineTo x="21240" y="0"/>
                <wp:lineTo x="0" y="0"/>
              </wp:wrapPolygon>
            </wp:wrapTight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219447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7A78414D" wp14:editId="726E2FDD">
            <wp:simplePos x="0" y="0"/>
            <wp:positionH relativeFrom="column">
              <wp:posOffset>978535</wp:posOffset>
            </wp:positionH>
            <wp:positionV relativeFrom="paragraph">
              <wp:posOffset>28575</wp:posOffset>
            </wp:positionV>
            <wp:extent cx="2106930" cy="991235"/>
            <wp:effectExtent l="0" t="0" r="7620" b="18415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759867" name="图片 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06930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082F2C19" wp14:editId="14BB6379">
            <wp:simplePos x="0" y="0"/>
            <wp:positionH relativeFrom="column">
              <wp:posOffset>102235</wp:posOffset>
            </wp:positionH>
            <wp:positionV relativeFrom="paragraph">
              <wp:posOffset>152400</wp:posOffset>
            </wp:positionV>
            <wp:extent cx="727710" cy="809625"/>
            <wp:effectExtent l="0" t="0" r="15240" b="9525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04925" name="图片 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78C6" w:rsidRDefault="002178C6" w:rsidP="002178C6">
      <w:pPr>
        <w:spacing w:line="360" w:lineRule="exact"/>
      </w:pPr>
    </w:p>
    <w:p w:rsidR="002178C6" w:rsidRDefault="002178C6" w:rsidP="002178C6">
      <w:pPr>
        <w:spacing w:line="360" w:lineRule="exact"/>
      </w:pPr>
    </w:p>
    <w:p w:rsidR="002178C6" w:rsidRDefault="002178C6" w:rsidP="002178C6">
      <w:pPr>
        <w:spacing w:line="360" w:lineRule="exact"/>
      </w:pPr>
    </w:p>
    <w:p w:rsidR="002178C6" w:rsidRDefault="002178C6" w:rsidP="002178C6">
      <w:pPr>
        <w:spacing w:line="360" w:lineRule="exact"/>
      </w:pPr>
    </w:p>
    <w:p w:rsidR="002178C6" w:rsidRDefault="002178C6" w:rsidP="002178C6">
      <w:pPr>
        <w:spacing w:line="360" w:lineRule="exact"/>
        <w:ind w:firstLineChars="500" w:firstLine="1050"/>
      </w:pPr>
      <w:r>
        <w:rPr>
          <w:rFonts w:hint="eastAsia"/>
        </w:rPr>
        <w:lastRenderedPageBreak/>
        <w:t>甲</w:t>
      </w:r>
      <w:r>
        <w:rPr>
          <w:rFonts w:hint="eastAsia"/>
        </w:rPr>
        <w:t xml:space="preserve">         </w:t>
      </w:r>
      <w:r>
        <w:rPr>
          <w:rFonts w:hint="eastAsia"/>
        </w:rPr>
        <w:t>乙</w:t>
      </w:r>
      <w:r>
        <w:rPr>
          <w:rFonts w:hint="eastAsia"/>
        </w:rPr>
        <w:t xml:space="preserve">               </w:t>
      </w:r>
      <w:r>
        <w:rPr>
          <w:rFonts w:hint="eastAsia"/>
        </w:rPr>
        <w:t>丙</w:t>
      </w:r>
    </w:p>
    <w:p w:rsidR="002178C6" w:rsidRDefault="002178C6" w:rsidP="002178C6">
      <w:pPr>
        <w:spacing w:line="360" w:lineRule="exact"/>
        <w:ind w:firstLineChars="1200" w:firstLine="2520"/>
      </w:pPr>
      <w:r>
        <w:rPr>
          <w:rFonts w:hint="eastAsia"/>
        </w:rPr>
        <w:t>第</w:t>
      </w:r>
      <w:r>
        <w:rPr>
          <w:rFonts w:hint="eastAsia"/>
        </w:rPr>
        <w:t>45</w:t>
      </w:r>
      <w:r>
        <w:rPr>
          <w:rFonts w:hint="eastAsia"/>
        </w:rPr>
        <w:t>题图</w:t>
      </w:r>
      <w:r>
        <w:rPr>
          <w:rFonts w:hint="eastAsia"/>
        </w:rPr>
        <w:t xml:space="preserve">                          </w:t>
      </w:r>
      <w:r>
        <w:rPr>
          <w:rFonts w:hint="eastAsia"/>
        </w:rPr>
        <w:t>第</w:t>
      </w:r>
      <w:r>
        <w:rPr>
          <w:rFonts w:hint="eastAsia"/>
        </w:rPr>
        <w:t>46</w:t>
      </w:r>
      <w:r>
        <w:rPr>
          <w:rFonts w:hint="eastAsia"/>
        </w:rPr>
        <w:t>题图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）由乙、丙两图可知：深度相同时，液体的密度</w:t>
      </w:r>
      <w:r>
        <w:rPr>
          <w:rFonts w:hint="eastAsia"/>
        </w:rPr>
        <w:t>_______</w:t>
      </w:r>
      <w:r>
        <w:rPr>
          <w:rFonts w:hint="eastAsia"/>
        </w:rPr>
        <w:t>，压强越大。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46.(5</w:t>
      </w:r>
      <w:r>
        <w:rPr>
          <w:rFonts w:hint="eastAsia"/>
        </w:rPr>
        <w:t>分）小明在探究“通电直导线周围的磁场”实验中，实验装置如图甲所示．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）其中小磁针的作用是</w:t>
      </w:r>
      <w:r>
        <w:rPr>
          <w:rFonts w:hint="eastAsia"/>
        </w:rPr>
        <w:t>______________;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）接通电路后，观察到小磁针偏转，说明电流周围存在</w:t>
      </w:r>
      <w:r>
        <w:rPr>
          <w:rFonts w:hint="eastAsia"/>
        </w:rPr>
        <w:t>________</w:t>
      </w:r>
      <w:r>
        <w:rPr>
          <w:rFonts w:hint="eastAsia"/>
        </w:rPr>
        <w:t>，此现象最早是由物理学家</w:t>
      </w:r>
      <w:r>
        <w:rPr>
          <w:rFonts w:hint="eastAsia"/>
        </w:rPr>
        <w:t>________</w:t>
      </w:r>
      <w:r>
        <w:rPr>
          <w:rFonts w:hint="eastAsia"/>
        </w:rPr>
        <w:t>发现的。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）改变直导线中电流方向，小磁针的偏转方向发生了改变，说明电流周围的磁场方向与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_________</w:t>
      </w:r>
      <w:r>
        <w:rPr>
          <w:rFonts w:hint="eastAsia"/>
        </w:rPr>
        <w:t>有关。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）研究表明，通电直导线周围的磁场分布如图乙所示，则图甲实验中，若将小磁针由通电直导线下方移至直导线上方，小磁针偏转的方向</w:t>
      </w:r>
      <w:r>
        <w:rPr>
          <w:rFonts w:hint="eastAsia"/>
        </w:rPr>
        <w:t>________</w:t>
      </w:r>
      <w:r>
        <w:rPr>
          <w:rFonts w:hint="eastAsia"/>
        </w:rPr>
        <w:t>（选填“会”或“不会”）改变。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47.(6</w:t>
      </w:r>
      <w:r>
        <w:rPr>
          <w:rFonts w:hint="eastAsia"/>
        </w:rPr>
        <w:t>分）小明在做模拟“视力的缺陷与矫正”的实验中．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）他将凸透镜、光屏在光具座上组装好，然后把凸透镜正对较远处的窗户，移动光屏，在图示位置的光屏上得到窗户清晰的像，则该凸透镜的焦距约为</w:t>
      </w:r>
      <w:r>
        <w:rPr>
          <w:rFonts w:hint="eastAsia"/>
        </w:rPr>
        <w:t>_____cm</w:t>
      </w:r>
    </w:p>
    <w:p w:rsidR="002178C6" w:rsidRDefault="002178C6" w:rsidP="002178C6">
      <w:pPr>
        <w:spacing w:line="360" w:lineRule="exact"/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73E3C8C2" wp14:editId="0499B656">
            <wp:simplePos x="0" y="0"/>
            <wp:positionH relativeFrom="column">
              <wp:posOffset>809625</wp:posOffset>
            </wp:positionH>
            <wp:positionV relativeFrom="paragraph">
              <wp:posOffset>138430</wp:posOffset>
            </wp:positionV>
            <wp:extent cx="3134360" cy="787400"/>
            <wp:effectExtent l="0" t="0" r="8890" b="50800"/>
            <wp:wrapTight wrapText="bothSides">
              <wp:wrapPolygon edited="0">
                <wp:start x="0" y="0"/>
                <wp:lineTo x="0" y="20903"/>
                <wp:lineTo x="21530" y="20903"/>
                <wp:lineTo x="21530" y="0"/>
                <wp:lineTo x="0" y="0"/>
              </wp:wrapPolygon>
            </wp:wrapTight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710064" name="图片 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3436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78C6" w:rsidRDefault="002178C6" w:rsidP="002178C6">
      <w:pPr>
        <w:spacing w:line="360" w:lineRule="exact"/>
      </w:pPr>
    </w:p>
    <w:p w:rsidR="002178C6" w:rsidRDefault="002178C6" w:rsidP="002178C6">
      <w:pPr>
        <w:spacing w:line="360" w:lineRule="exact"/>
      </w:pPr>
    </w:p>
    <w:p w:rsidR="002178C6" w:rsidRDefault="002178C6" w:rsidP="002178C6">
      <w:pPr>
        <w:spacing w:line="360" w:lineRule="exact"/>
      </w:pPr>
    </w:p>
    <w:p w:rsidR="002178C6" w:rsidRDefault="002178C6" w:rsidP="002178C6">
      <w:pPr>
        <w:spacing w:line="360" w:lineRule="exact"/>
      </w:pPr>
    </w:p>
    <w:p w:rsidR="002178C6" w:rsidRDefault="002178C6" w:rsidP="002178C6">
      <w:pPr>
        <w:spacing w:line="360" w:lineRule="exact"/>
      </w:pPr>
      <w:r>
        <w:rPr>
          <w:rFonts w:hint="eastAsia"/>
        </w:rPr>
        <w:t>（</w:t>
      </w:r>
      <w:r>
        <w:rPr>
          <w:rFonts w:hint="eastAsia"/>
        </w:rPr>
        <w:t>2)</w:t>
      </w:r>
      <w:r>
        <w:rPr>
          <w:rFonts w:hint="eastAsia"/>
        </w:rPr>
        <w:t>将凸透镜固定在光具座上不动，接着小明把蜡烛点燃，并调整烛焰和光屏的中心位于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凸透镜的</w:t>
      </w:r>
      <w:r>
        <w:rPr>
          <w:rFonts w:hint="eastAsia"/>
        </w:rPr>
        <w:t>________</w:t>
      </w:r>
      <w:r>
        <w:rPr>
          <w:rFonts w:hint="eastAsia"/>
        </w:rPr>
        <w:t>，然后将蜡烛移动到光具座的</w:t>
      </w:r>
      <w:r>
        <w:rPr>
          <w:rFonts w:hint="eastAsia"/>
        </w:rPr>
        <w:t>35cm</w:t>
      </w:r>
      <w:r>
        <w:rPr>
          <w:rFonts w:hint="eastAsia"/>
        </w:rPr>
        <w:t>刻度线处，并移动光屏，直到光屏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上得到烛焰清晰的倒立、</w:t>
      </w:r>
      <w:r>
        <w:rPr>
          <w:rFonts w:hint="eastAsia"/>
        </w:rPr>
        <w:t>__________</w:t>
      </w:r>
      <w:r>
        <w:rPr>
          <w:rFonts w:hint="eastAsia"/>
        </w:rPr>
        <w:t>的实像，日常生活中的</w:t>
      </w:r>
      <w:r>
        <w:rPr>
          <w:rFonts w:hint="eastAsia"/>
        </w:rPr>
        <w:t>_____</w:t>
      </w:r>
      <w:r>
        <w:rPr>
          <w:rFonts w:hint="eastAsia"/>
        </w:rPr>
        <w:t>（选填“照相机”、“投影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仪”或“放大镜”）就是利用这一规律制成的。</w:t>
      </w:r>
    </w:p>
    <w:p w:rsidR="002178C6" w:rsidRDefault="002178C6" w:rsidP="002178C6">
      <w:pPr>
        <w:spacing w:line="360" w:lineRule="exact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17F4BE76" wp14:editId="233B77B5">
            <wp:simplePos x="0" y="0"/>
            <wp:positionH relativeFrom="column">
              <wp:posOffset>3293745</wp:posOffset>
            </wp:positionH>
            <wp:positionV relativeFrom="paragraph">
              <wp:posOffset>645160</wp:posOffset>
            </wp:positionV>
            <wp:extent cx="2203450" cy="1071880"/>
            <wp:effectExtent l="0" t="0" r="0" b="13970"/>
            <wp:wrapTight wrapText="bothSides">
              <wp:wrapPolygon edited="0">
                <wp:start x="0" y="0"/>
                <wp:lineTo x="0" y="21114"/>
                <wp:lineTo x="21476" y="21114"/>
                <wp:lineTo x="21476" y="0"/>
                <wp:lineTo x="0" y="0"/>
              </wp:wrapPolygon>
            </wp:wrapTight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223108" name="图片 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（</w:t>
      </w:r>
      <w:r>
        <w:rPr>
          <w:rFonts w:hint="eastAsia"/>
        </w:rPr>
        <w:t>3)</w:t>
      </w:r>
      <w:r>
        <w:rPr>
          <w:rFonts w:hint="eastAsia"/>
        </w:rPr>
        <w:t>小明将蜡烛移到光具座最左端，拿来一副近视眼镜放在凸透镜的左侧并靠近凸透镜后，移动光屏，在光屏上得到清晰的像。拿去眼镜，将光屏向</w:t>
      </w:r>
      <w:r>
        <w:rPr>
          <w:rFonts w:hint="eastAsia"/>
        </w:rPr>
        <w:t>_____</w:t>
      </w:r>
      <w:r>
        <w:rPr>
          <w:rFonts w:hint="eastAsia"/>
        </w:rPr>
        <w:t>（选填“靠近”或“远离”）透镜方向移动适当距离后，光屏上的像又重新清晰了，说明近视眼看远处物体时，像落在视网膜的</w:t>
      </w:r>
      <w:r>
        <w:rPr>
          <w:rFonts w:hint="eastAsia"/>
        </w:rPr>
        <w:t>__________</w:t>
      </w:r>
      <w:r>
        <w:rPr>
          <w:rFonts w:hint="eastAsia"/>
        </w:rPr>
        <w:t>（选填“前方”或“后方”）。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48.</w:t>
      </w: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分）小明学习了阿基米德原理后，和物理兴趣小组的同学们利用图中的弹簧测力计、体积约为</w:t>
      </w:r>
      <w:r>
        <w:rPr>
          <w:rFonts w:hint="eastAsia"/>
        </w:rPr>
        <w:t>10cm</w:t>
      </w:r>
      <w:r>
        <w:rPr>
          <w:rFonts w:hint="eastAsia"/>
        </w:rPr>
        <w:t>的实心金属块、细线、大烧杯、小桶、小垫块和水等器材，设计实验验证阿基米德原理。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）小明他们首先向老师汇报了自己的实验思路：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①用弹簧测力计分别测出空桶和金属块的重力为</w:t>
      </w:r>
      <w:r>
        <w:rPr>
          <w:rFonts w:hint="eastAsia"/>
        </w:rPr>
        <w:t>G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和</w:t>
      </w:r>
      <w:r>
        <w:rPr>
          <w:rFonts w:hint="eastAsia"/>
        </w:rPr>
        <w:t>G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;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②把大烧杯用小垫块垫起，使右边的溢水口斜向水下，在大烧杯中</w:t>
      </w:r>
      <w:r>
        <w:rPr>
          <w:rFonts w:hint="eastAsia"/>
        </w:rPr>
        <w:t>_______</w:t>
      </w:r>
      <w:r>
        <w:rPr>
          <w:rFonts w:hint="eastAsia"/>
        </w:rPr>
        <w:t>水，过会儿把小桶放在大烧杯的溢水口下方；</w:t>
      </w:r>
      <w:r>
        <w:rPr>
          <w:rFonts w:hint="eastAsia"/>
        </w:rPr>
        <w:t xml:space="preserve">                                        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③用弹簧测力计吊着金属块使其浸没到大烧杯的水中</w:t>
      </w:r>
      <w:r>
        <w:rPr>
          <w:rFonts w:hint="eastAsia"/>
        </w:rPr>
        <w:t>,</w:t>
      </w:r>
      <w:r>
        <w:rPr>
          <w:rFonts w:hint="eastAsia"/>
        </w:rPr>
        <w:t>记下弹簧测力计示数为</w:t>
      </w:r>
      <w:r>
        <w:rPr>
          <w:rFonts w:hint="eastAsia"/>
        </w:rPr>
        <w:t>F</w:t>
      </w:r>
      <w:r>
        <w:rPr>
          <w:rFonts w:hint="eastAsia"/>
          <w:vertAlign w:val="subscript"/>
        </w:rPr>
        <w:t>1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④待大烧杯中的水不再溢出时</w:t>
      </w:r>
      <w:r>
        <w:rPr>
          <w:rFonts w:hint="eastAsia"/>
        </w:rPr>
        <w:t>,</w:t>
      </w:r>
      <w:r>
        <w:rPr>
          <w:rFonts w:hint="eastAsia"/>
        </w:rPr>
        <w:t>用弹簧测力计测出溢出的水和小桶的总重力为</w:t>
      </w:r>
      <w:r>
        <w:rPr>
          <w:rFonts w:hint="eastAsia"/>
        </w:rPr>
        <w:t>F</w:t>
      </w:r>
      <w:r>
        <w:rPr>
          <w:rFonts w:hint="eastAsia"/>
          <w:vertAlign w:val="subscript"/>
        </w:rPr>
        <w:t>2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若满足</w:t>
      </w:r>
      <w:r>
        <w:rPr>
          <w:rFonts w:hint="eastAsia"/>
        </w:rPr>
        <w:t>_________(</w:t>
      </w:r>
      <w:r>
        <w:rPr>
          <w:rFonts w:hint="eastAsia"/>
        </w:rPr>
        <w:t>用所测物理量符号表示</w:t>
      </w:r>
      <w:r>
        <w:rPr>
          <w:rFonts w:hint="eastAsia"/>
        </w:rPr>
        <w:t>)</w:t>
      </w:r>
      <w:r>
        <w:rPr>
          <w:rFonts w:hint="eastAsia"/>
        </w:rPr>
        <w:t>等式成立就可以验证阿基米德原理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(2)</w:t>
      </w:r>
      <w:r>
        <w:rPr>
          <w:rFonts w:hint="eastAsia"/>
        </w:rPr>
        <w:t>老师肯定了他们的实验思路</w:t>
      </w:r>
      <w:r>
        <w:rPr>
          <w:rFonts w:hint="eastAsia"/>
        </w:rPr>
        <w:t>,</w:t>
      </w:r>
      <w:r>
        <w:rPr>
          <w:rFonts w:hint="eastAsia"/>
        </w:rPr>
        <w:t>但提醒他们利用现有实验器材将无法完成实验</w:t>
      </w:r>
      <w:r>
        <w:rPr>
          <w:rFonts w:hint="eastAsia"/>
        </w:rPr>
        <w:t>,</w:t>
      </w:r>
      <w:r>
        <w:rPr>
          <w:rFonts w:hint="eastAsia"/>
        </w:rPr>
        <w:t>请你帮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他们分析无法完成实验的原因是</w:t>
      </w:r>
      <w:r>
        <w:rPr>
          <w:rFonts w:hint="eastAsia"/>
        </w:rPr>
        <w:t>:_______________________________________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(3)</w:t>
      </w:r>
      <w:r>
        <w:rPr>
          <w:rFonts w:hint="eastAsia"/>
        </w:rPr>
        <w:t>小明他们更换相关器材</w:t>
      </w:r>
      <w:r>
        <w:rPr>
          <w:rFonts w:hint="eastAsia"/>
        </w:rPr>
        <w:t>,</w:t>
      </w:r>
      <w:r>
        <w:rPr>
          <w:rFonts w:hint="eastAsia"/>
        </w:rPr>
        <w:t>顺利完成了实验</w:t>
      </w:r>
      <w:r>
        <w:rPr>
          <w:rFonts w:hint="eastAsia"/>
        </w:rPr>
        <w:t>,</w:t>
      </w:r>
      <w:r>
        <w:rPr>
          <w:rFonts w:hint="eastAsia"/>
        </w:rPr>
        <w:t>实验后小组成员又进行了交流</w:t>
      </w:r>
      <w:r>
        <w:rPr>
          <w:rFonts w:hint="eastAsia"/>
        </w:rPr>
        <w:t>,</w:t>
      </w:r>
      <w:r>
        <w:rPr>
          <w:rFonts w:hint="eastAsia"/>
        </w:rPr>
        <w:t>要验证阿基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米德原理</w:t>
      </w:r>
      <w:r>
        <w:rPr>
          <w:rFonts w:hint="eastAsia"/>
        </w:rPr>
        <w:t>,</w:t>
      </w:r>
      <w:r>
        <w:rPr>
          <w:rFonts w:hint="eastAsia"/>
        </w:rPr>
        <w:t>金属块</w:t>
      </w:r>
      <w:r>
        <w:rPr>
          <w:rFonts w:hint="eastAsia"/>
        </w:rPr>
        <w:t>__________(</w:t>
      </w:r>
      <w:r>
        <w:rPr>
          <w:rFonts w:hint="eastAsia"/>
        </w:rPr>
        <w:t>选填“一定”或“不一定”</w:t>
      </w:r>
      <w:r>
        <w:rPr>
          <w:rFonts w:hint="eastAsia"/>
        </w:rPr>
        <w:t>)</w:t>
      </w:r>
      <w:r>
        <w:rPr>
          <w:rFonts w:hint="eastAsia"/>
        </w:rPr>
        <w:t>要浸没在水中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49.(9</w:t>
      </w:r>
      <w:r>
        <w:rPr>
          <w:rFonts w:hint="eastAsia"/>
        </w:rPr>
        <w:t>分</w:t>
      </w:r>
      <w:r>
        <w:rPr>
          <w:rFonts w:hint="eastAsia"/>
        </w:rPr>
        <w:t>)</w:t>
      </w:r>
      <w:r>
        <w:rPr>
          <w:rFonts w:hint="eastAsia"/>
        </w:rPr>
        <w:t>小明和小华在实验室做如下两个电学实验</w:t>
      </w:r>
      <w:r>
        <w:rPr>
          <w:rFonts w:hint="eastAsia"/>
        </w:rPr>
        <w:t>: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(1)</w:t>
      </w:r>
      <w:r>
        <w:rPr>
          <w:rFonts w:hint="eastAsia"/>
        </w:rPr>
        <w:t>在探究“通过导体的电流与电阻的关系”实验中</w:t>
      </w:r>
      <w:r>
        <w:rPr>
          <w:rFonts w:hint="eastAsia"/>
        </w:rPr>
        <w:t>,</w:t>
      </w:r>
      <w:r>
        <w:rPr>
          <w:rFonts w:hint="eastAsia"/>
        </w:rPr>
        <w:t>小明所用的器材有</w:t>
      </w:r>
      <w:r>
        <w:rPr>
          <w:rFonts w:hint="eastAsia"/>
        </w:rPr>
        <w:t>:</w:t>
      </w:r>
      <w:r>
        <w:rPr>
          <w:rFonts w:hint="eastAsia"/>
        </w:rPr>
        <w:t>新干电池两节</w:t>
      </w:r>
      <w:r>
        <w:rPr>
          <w:rFonts w:hint="eastAsia"/>
        </w:rPr>
        <w:t>,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5</w:t>
      </w:r>
      <w:r>
        <w:rPr>
          <w:rFonts w:hint="eastAsia"/>
        </w:rPr>
        <w:t>Ω、</w:t>
      </w:r>
      <w:r>
        <w:rPr>
          <w:rFonts w:hint="eastAsia"/>
        </w:rPr>
        <w:t>10</w:t>
      </w:r>
      <w:r>
        <w:rPr>
          <w:rFonts w:hint="eastAsia"/>
        </w:rPr>
        <w:t>Ω、</w:t>
      </w:r>
      <w:r>
        <w:rPr>
          <w:rFonts w:hint="eastAsia"/>
        </w:rPr>
        <w:t>20</w:t>
      </w:r>
      <w:r>
        <w:rPr>
          <w:rFonts w:hint="eastAsia"/>
        </w:rPr>
        <w:t>Ω的定值电阻各一个</w:t>
      </w:r>
      <w:r>
        <w:rPr>
          <w:rFonts w:hint="eastAsia"/>
        </w:rPr>
        <w:t>,</w:t>
      </w:r>
      <w:r>
        <w:rPr>
          <w:rFonts w:hint="eastAsia"/>
        </w:rPr>
        <w:t>电流表电压表、“</w:t>
      </w:r>
      <w:r>
        <w:rPr>
          <w:rFonts w:hint="eastAsia"/>
        </w:rPr>
        <w:t>20</w:t>
      </w:r>
      <w:r>
        <w:rPr>
          <w:rFonts w:hint="eastAsia"/>
        </w:rPr>
        <w:t>Ω</w:t>
      </w:r>
      <w:r>
        <w:rPr>
          <w:rFonts w:hint="eastAsia"/>
        </w:rPr>
        <w:t xml:space="preserve"> 1A</w:t>
      </w:r>
      <w:r>
        <w:rPr>
          <w:rFonts w:hint="eastAsia"/>
        </w:rPr>
        <w:t>”的滑动变阻器、开关各一</w:t>
      </w:r>
    </w:p>
    <w:p w:rsidR="002178C6" w:rsidRDefault="002178C6" w:rsidP="002178C6">
      <w:pPr>
        <w:spacing w:line="360" w:lineRule="exact"/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3B6C0F21" wp14:editId="3B8D3D8E">
            <wp:simplePos x="0" y="0"/>
            <wp:positionH relativeFrom="column">
              <wp:posOffset>2094865</wp:posOffset>
            </wp:positionH>
            <wp:positionV relativeFrom="paragraph">
              <wp:posOffset>174625</wp:posOffset>
            </wp:positionV>
            <wp:extent cx="2720975" cy="1050290"/>
            <wp:effectExtent l="0" t="0" r="3175" b="1651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306024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个及导线若干</w:t>
      </w:r>
    </w:p>
    <w:p w:rsidR="002178C6" w:rsidRDefault="002178C6" w:rsidP="002178C6">
      <w:pPr>
        <w:spacing w:line="360" w:lineRule="exact"/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347F3EE3" wp14:editId="109C5D30">
            <wp:simplePos x="0" y="0"/>
            <wp:positionH relativeFrom="column">
              <wp:posOffset>-30480</wp:posOffset>
            </wp:positionH>
            <wp:positionV relativeFrom="paragraph">
              <wp:posOffset>35560</wp:posOffset>
            </wp:positionV>
            <wp:extent cx="1897380" cy="1109345"/>
            <wp:effectExtent l="0" t="0" r="0" b="0"/>
            <wp:wrapTight wrapText="bothSides">
              <wp:wrapPolygon edited="0">
                <wp:start x="0" y="0"/>
                <wp:lineTo x="0" y="21143"/>
                <wp:lineTo x="21470" y="21143"/>
                <wp:lineTo x="21470" y="0"/>
                <wp:lineTo x="0" y="0"/>
              </wp:wrapPolygon>
            </wp:wrapTight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36753" name="图片 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78C6" w:rsidRDefault="002178C6" w:rsidP="002178C6">
      <w:pPr>
        <w:spacing w:line="360" w:lineRule="exact"/>
      </w:pPr>
    </w:p>
    <w:p w:rsidR="002178C6" w:rsidRDefault="002178C6" w:rsidP="002178C6">
      <w:pPr>
        <w:spacing w:line="360" w:lineRule="exact"/>
      </w:pPr>
    </w:p>
    <w:p w:rsidR="002178C6" w:rsidRDefault="002178C6" w:rsidP="002178C6">
      <w:pPr>
        <w:spacing w:line="360" w:lineRule="exact"/>
      </w:pPr>
    </w:p>
    <w:p w:rsidR="002178C6" w:rsidRDefault="002178C6" w:rsidP="002178C6">
      <w:pPr>
        <w:spacing w:line="360" w:lineRule="exact"/>
      </w:pPr>
    </w:p>
    <w:p w:rsidR="002178C6" w:rsidRDefault="002178C6" w:rsidP="002178C6">
      <w:pPr>
        <w:spacing w:line="36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AFC24B" wp14:editId="46BD9881">
                <wp:simplePos x="0" y="0"/>
                <wp:positionH relativeFrom="column">
                  <wp:posOffset>-922020</wp:posOffset>
                </wp:positionH>
                <wp:positionV relativeFrom="paragraph">
                  <wp:posOffset>104775</wp:posOffset>
                </wp:positionV>
                <wp:extent cx="381000" cy="276860"/>
                <wp:effectExtent l="0" t="0" r="0" b="889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912620" y="6067425"/>
                          <a:ext cx="381000" cy="276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8C6" w:rsidRDefault="002178C6" w:rsidP="002178C6">
                            <w:r>
                              <w:rPr>
                                <w:rFonts w:hint="eastAsia"/>
                              </w:rPr>
                              <w:t>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5" o:spid="_x0000_s1031" type="#_x0000_t202" style="position:absolute;left:0;text-align:left;margin-left:-72.6pt;margin-top:8.25pt;width:30pt;height:21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" fillcolor="white [3201]" stroked="f" strokeweight=".5pt">
                <v:textbox>
                  <w:txbxContent>
                    <w:p w:rsidR="002178C6" w:rsidRDefault="002178C6" w:rsidP="002178C6">
                      <w:r>
                        <w:rPr>
                          <w:rFonts w:hint="eastAsia"/>
                        </w:rPr>
                        <w:t>甲</w:t>
                      </w:r>
                    </w:p>
                  </w:txbxContent>
                </v:textbox>
              </v:shape>
            </w:pict>
          </mc:Fallback>
        </mc:AlternateContent>
      </w:r>
    </w:p>
    <w:p w:rsidR="002178C6" w:rsidRDefault="002178C6" w:rsidP="002178C6">
      <w:pPr>
        <w:spacing w:line="360" w:lineRule="exact"/>
        <w:ind w:firstLineChars="1200" w:firstLine="2520"/>
      </w:pPr>
      <w:r>
        <w:rPr>
          <w:rFonts w:hint="eastAsia"/>
        </w:rPr>
        <w:t>第</w:t>
      </w:r>
      <w:r>
        <w:rPr>
          <w:rFonts w:hint="eastAsia"/>
        </w:rPr>
        <w:t>49</w:t>
      </w:r>
      <w:r>
        <w:rPr>
          <w:rFonts w:hint="eastAsia"/>
        </w:rPr>
        <w:t>题图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①实验中小明将</w:t>
      </w:r>
      <w:r>
        <w:rPr>
          <w:rFonts w:hint="eastAsia"/>
        </w:rPr>
        <w:t>5</w:t>
      </w:r>
      <w:r>
        <w:rPr>
          <w:rFonts w:hint="eastAsia"/>
        </w:rPr>
        <w:t>Ω的电阻接入电路中</w:t>
      </w:r>
      <w:r>
        <w:rPr>
          <w:rFonts w:hint="eastAsia"/>
        </w:rPr>
        <w:t>,</w:t>
      </w:r>
      <w:r>
        <w:rPr>
          <w:rFonts w:hint="eastAsia"/>
        </w:rPr>
        <w:t>连接的电路如图甲所示</w:t>
      </w:r>
      <w:r>
        <w:rPr>
          <w:rFonts w:hint="eastAsia"/>
        </w:rPr>
        <w:t>,</w:t>
      </w:r>
      <w:r>
        <w:rPr>
          <w:rFonts w:hint="eastAsia"/>
        </w:rPr>
        <w:t>经检查发现有一根导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线连接错误</w:t>
      </w:r>
      <w:r>
        <w:rPr>
          <w:rFonts w:hint="eastAsia"/>
        </w:rPr>
        <w:t>,</w:t>
      </w:r>
      <w:r>
        <w:rPr>
          <w:rFonts w:hint="eastAsia"/>
        </w:rPr>
        <w:t>请你在这根导线上打“×”</w:t>
      </w:r>
      <w:r>
        <w:rPr>
          <w:rFonts w:hint="eastAsia"/>
        </w:rPr>
        <w:t>,</w:t>
      </w:r>
      <w:r>
        <w:rPr>
          <w:rFonts w:hint="eastAsia"/>
        </w:rPr>
        <w:t>并用笔画线代替导线画出正确的接法</w:t>
      </w:r>
      <w:r>
        <w:rPr>
          <w:rFonts w:hint="eastAsia"/>
        </w:rPr>
        <w:t>;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②改正错误后</w:t>
      </w:r>
      <w:r>
        <w:rPr>
          <w:rFonts w:hint="eastAsia"/>
        </w:rPr>
        <w:t>,</w:t>
      </w:r>
      <w:r>
        <w:rPr>
          <w:rFonts w:hint="eastAsia"/>
        </w:rPr>
        <w:t>将滑片调至</w:t>
      </w:r>
      <w:r>
        <w:rPr>
          <w:rFonts w:hint="eastAsia"/>
        </w:rPr>
        <w:t>_________(</w:t>
      </w:r>
      <w:r>
        <w:rPr>
          <w:rFonts w:hint="eastAsia"/>
        </w:rPr>
        <w:t>选填“</w:t>
      </w:r>
      <w:r>
        <w:rPr>
          <w:rFonts w:hint="eastAsia"/>
        </w:rPr>
        <w:t>A</w:t>
      </w:r>
      <w:r>
        <w:rPr>
          <w:rFonts w:hint="eastAsia"/>
        </w:rPr>
        <w:t>”或“</w:t>
      </w:r>
      <w:r>
        <w:rPr>
          <w:rFonts w:hint="eastAsia"/>
        </w:rPr>
        <w:t>B</w:t>
      </w:r>
      <w:r>
        <w:rPr>
          <w:rFonts w:hint="eastAsia"/>
        </w:rPr>
        <w:t>”</w:t>
      </w:r>
      <w:r>
        <w:rPr>
          <w:rFonts w:hint="eastAsia"/>
        </w:rPr>
        <w:t>)</w:t>
      </w:r>
      <w:r>
        <w:rPr>
          <w:rFonts w:hint="eastAsia"/>
        </w:rPr>
        <w:t>端</w:t>
      </w:r>
      <w:r>
        <w:rPr>
          <w:rFonts w:hint="eastAsia"/>
        </w:rPr>
        <w:t>,</w:t>
      </w:r>
      <w:r>
        <w:rPr>
          <w:rFonts w:hint="eastAsia"/>
        </w:rPr>
        <w:t>闭合开关</w:t>
      </w:r>
      <w:r>
        <w:rPr>
          <w:rFonts w:hint="eastAsia"/>
        </w:rPr>
        <w:t>,</w:t>
      </w:r>
      <w:r>
        <w:rPr>
          <w:rFonts w:hint="eastAsia"/>
        </w:rPr>
        <w:t>调节滑动变阻器滑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片至某一位置</w:t>
      </w:r>
      <w:r>
        <w:rPr>
          <w:rFonts w:hint="eastAsia"/>
        </w:rPr>
        <w:t>,</w:t>
      </w:r>
      <w:r>
        <w:rPr>
          <w:rFonts w:hint="eastAsia"/>
        </w:rPr>
        <w:t>使电压表示数为</w:t>
      </w:r>
      <w:r>
        <w:rPr>
          <w:rFonts w:hint="eastAsia"/>
        </w:rPr>
        <w:t>1.6V,</w:t>
      </w:r>
      <w:r>
        <w:rPr>
          <w:rFonts w:hint="eastAsia"/>
        </w:rPr>
        <w:t>读出电流表的示数并记录在表格中</w:t>
      </w:r>
      <w:r>
        <w:rPr>
          <w:rFonts w:hint="eastAsia"/>
        </w:rPr>
        <w:t>,</w:t>
      </w:r>
      <w:r>
        <w:rPr>
          <w:rFonts w:hint="eastAsia"/>
        </w:rPr>
        <w:t>将此时滑片的位置标记为</w:t>
      </w:r>
      <w:r>
        <w:rPr>
          <w:rFonts w:hint="eastAsia"/>
        </w:rPr>
        <w:t>M;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③接着将</w:t>
      </w:r>
      <w:r>
        <w:rPr>
          <w:rFonts w:hint="eastAsia"/>
        </w:rPr>
        <w:t>5</w:t>
      </w:r>
      <w:r>
        <w:rPr>
          <w:rFonts w:hint="eastAsia"/>
        </w:rPr>
        <w:t>Ω的电阻换为</w:t>
      </w:r>
      <w:r>
        <w:rPr>
          <w:rFonts w:hint="eastAsia"/>
        </w:rPr>
        <w:t>10</w:t>
      </w:r>
      <w:r>
        <w:rPr>
          <w:rFonts w:hint="eastAsia"/>
        </w:rPr>
        <w:t>Ω</w:t>
      </w:r>
      <w:r>
        <w:rPr>
          <w:rFonts w:hint="eastAsia"/>
        </w:rPr>
        <w:t>,</w:t>
      </w:r>
      <w:r>
        <w:rPr>
          <w:rFonts w:hint="eastAsia"/>
        </w:rPr>
        <w:t>调节滑动变阻器</w:t>
      </w:r>
      <w:r>
        <w:rPr>
          <w:rFonts w:hint="eastAsia"/>
        </w:rPr>
        <w:t>,</w:t>
      </w:r>
      <w:r>
        <w:rPr>
          <w:rFonts w:hint="eastAsia"/>
        </w:rPr>
        <w:t>使电压表示数仍为</w:t>
      </w:r>
      <w:r>
        <w:rPr>
          <w:rFonts w:hint="eastAsia"/>
        </w:rPr>
        <w:t>1.6V,</w:t>
      </w:r>
      <w:r>
        <w:rPr>
          <w:rFonts w:hint="eastAsia"/>
        </w:rPr>
        <w:t>读出对应电流表的示数并记录</w:t>
      </w:r>
      <w:r>
        <w:rPr>
          <w:rFonts w:hint="eastAsia"/>
        </w:rPr>
        <w:t>,</w:t>
      </w:r>
      <w:r>
        <w:rPr>
          <w:rFonts w:hint="eastAsia"/>
        </w:rPr>
        <w:t>此时滑片的位置在</w:t>
      </w:r>
      <w:r>
        <w:rPr>
          <w:rFonts w:hint="eastAsia"/>
        </w:rPr>
        <w:t>M</w:t>
      </w:r>
      <w:r>
        <w:rPr>
          <w:rFonts w:hint="eastAsia"/>
        </w:rPr>
        <w:t>的</w:t>
      </w:r>
      <w:r>
        <w:rPr>
          <w:rFonts w:hint="eastAsia"/>
        </w:rPr>
        <w:t>_______(</w:t>
      </w:r>
      <w:r>
        <w:rPr>
          <w:rFonts w:hint="eastAsia"/>
        </w:rPr>
        <w:t>选填“左侧”或“右侧”</w:t>
      </w:r>
      <w:r>
        <w:rPr>
          <w:rFonts w:hint="eastAsia"/>
        </w:rPr>
        <w:t>);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④最后小明换用</w:t>
      </w:r>
      <w:r>
        <w:rPr>
          <w:rFonts w:hint="eastAsia"/>
        </w:rPr>
        <w:t>20</w:t>
      </w:r>
      <w:r>
        <w:rPr>
          <w:rFonts w:hint="eastAsia"/>
        </w:rPr>
        <w:t>Ω的电阻继续进行实验并记录电流表的示数</w:t>
      </w:r>
      <w:r>
        <w:rPr>
          <w:rFonts w:hint="eastAsia"/>
        </w:rPr>
        <w:t>;</w:t>
      </w:r>
      <w:r>
        <w:rPr>
          <w:rFonts w:hint="eastAsia"/>
        </w:rPr>
        <w:t>分析表中数据</w:t>
      </w:r>
      <w:r>
        <w:rPr>
          <w:rFonts w:hint="eastAsia"/>
        </w:rPr>
        <w:t>,</w:t>
      </w:r>
      <w:r>
        <w:rPr>
          <w:rFonts w:hint="eastAsia"/>
        </w:rPr>
        <w:t>可得到的结论是</w:t>
      </w:r>
      <w:r>
        <w:rPr>
          <w:rFonts w:hint="eastAsia"/>
        </w:rPr>
        <w:t>:______________________________________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(2)</w:t>
      </w:r>
      <w:r>
        <w:rPr>
          <w:rFonts w:hint="eastAsia"/>
        </w:rPr>
        <w:t>小华利用电源</w:t>
      </w:r>
      <w:r>
        <w:rPr>
          <w:rFonts w:hint="eastAsia"/>
        </w:rPr>
        <w:t>(</w:t>
      </w:r>
      <w:r>
        <w:rPr>
          <w:rFonts w:hint="eastAsia"/>
        </w:rPr>
        <w:t>电压恒定且未知</w:t>
      </w:r>
      <w:r>
        <w:rPr>
          <w:rFonts w:hint="eastAsia"/>
        </w:rPr>
        <w:t>)</w:t>
      </w:r>
      <w:r>
        <w:rPr>
          <w:rFonts w:hint="eastAsia"/>
        </w:rPr>
        <w:t>、电流表、电阻箱</w:t>
      </w:r>
      <w:r>
        <w:rPr>
          <w:rFonts w:hint="eastAsia"/>
        </w:rPr>
        <w:t>(0~999.9</w:t>
      </w:r>
      <w:r>
        <w:rPr>
          <w:rFonts w:hint="eastAsia"/>
        </w:rPr>
        <w:t>Ω</w:t>
      </w:r>
      <w:r>
        <w:rPr>
          <w:rFonts w:hint="eastAsia"/>
        </w:rPr>
        <w:t>)</w:t>
      </w:r>
      <w:r>
        <w:rPr>
          <w:rFonts w:hint="eastAsia"/>
        </w:rPr>
        <w:t>、铭牌不清楚的滑动变阻器、开关、单刀双掷开关各一个及导线若干</w:t>
      </w:r>
      <w:r>
        <w:rPr>
          <w:rFonts w:hint="eastAsia"/>
        </w:rPr>
        <w:t>,</w:t>
      </w:r>
      <w:r>
        <w:rPr>
          <w:rFonts w:hint="eastAsia"/>
        </w:rPr>
        <w:t>设计了如图乙所示电路</w:t>
      </w:r>
      <w:r>
        <w:rPr>
          <w:rFonts w:hint="eastAsia"/>
        </w:rPr>
        <w:t>,</w:t>
      </w:r>
      <w:r>
        <w:rPr>
          <w:rFonts w:hint="eastAsia"/>
        </w:rPr>
        <w:t>测出了额定电流为</w:t>
      </w:r>
      <w:r>
        <w:rPr>
          <w:rFonts w:asciiTheme="majorEastAsia" w:eastAsiaTheme="majorEastAsia" w:hAnsiTheme="majorEastAsia" w:cstheme="majorEastAsia" w:hint="eastAsia"/>
        </w:rPr>
        <w:t>I</w:t>
      </w:r>
      <w:r>
        <w:rPr>
          <w:rFonts w:hint="eastAsia"/>
          <w:vertAlign w:val="subscript"/>
        </w:rPr>
        <w:t>额</w:t>
      </w:r>
      <w:r>
        <w:rPr>
          <w:rFonts w:hint="eastAsia"/>
        </w:rPr>
        <w:t>的小灯泡的额定功率请你帮助小华补全实验方案</w:t>
      </w:r>
      <w:r>
        <w:rPr>
          <w:rFonts w:hint="eastAsia"/>
        </w:rPr>
        <w:t>:</w:t>
      </w:r>
    </w:p>
    <w:p w:rsidR="002178C6" w:rsidRDefault="002178C6" w:rsidP="002178C6">
      <w:pPr>
        <w:spacing w:line="360" w:lineRule="exact"/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72905DDC" wp14:editId="276DA853">
            <wp:simplePos x="0" y="0"/>
            <wp:positionH relativeFrom="column">
              <wp:posOffset>4650740</wp:posOffset>
            </wp:positionH>
            <wp:positionV relativeFrom="paragraph">
              <wp:posOffset>149225</wp:posOffset>
            </wp:positionV>
            <wp:extent cx="2143760" cy="1325880"/>
            <wp:effectExtent l="0" t="0" r="8890" b="7620"/>
            <wp:wrapTight wrapText="bothSides">
              <wp:wrapPolygon edited="0">
                <wp:start x="0" y="0"/>
                <wp:lineTo x="0" y="21414"/>
                <wp:lineTo x="21498" y="21414"/>
                <wp:lineTo x="21498" y="0"/>
                <wp:lineTo x="0" y="0"/>
              </wp:wrapPolygon>
            </wp:wrapTight>
            <wp:docPr id="3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253335" name="图片 3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①闭合开关</w:t>
      </w:r>
      <w:r>
        <w:rPr>
          <w:rFonts w:hint="eastAsia"/>
        </w:rPr>
        <w:t>S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,</w:t>
      </w:r>
      <w:r>
        <w:rPr>
          <w:rFonts w:hint="eastAsia"/>
        </w:rPr>
        <w:t>将开关</w:t>
      </w:r>
      <w:r>
        <w:rPr>
          <w:rFonts w:hint="eastAsia"/>
        </w:rPr>
        <w:t>S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拨至</w:t>
      </w:r>
      <w:r>
        <w:rPr>
          <w:rFonts w:hint="eastAsia"/>
        </w:rPr>
        <w:t>1,</w:t>
      </w:r>
      <w:r>
        <w:rPr>
          <w:rFonts w:hint="eastAsia"/>
        </w:rPr>
        <w:t>调节电阻箱</w:t>
      </w:r>
      <w:r>
        <w:rPr>
          <w:rFonts w:hint="eastAsia"/>
        </w:rPr>
        <w:t>R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,</w:t>
      </w:r>
      <w:r>
        <w:rPr>
          <w:rFonts w:hint="eastAsia"/>
        </w:rPr>
        <w:t>使</w:t>
      </w:r>
      <w:r>
        <w:rPr>
          <w:rFonts w:hint="eastAsia"/>
        </w:rPr>
        <w:t>_______,</w:t>
      </w:r>
      <w:r>
        <w:rPr>
          <w:rFonts w:hint="eastAsia"/>
        </w:rPr>
        <w:t>读出此时电阻箱接入电路中的阻值为</w:t>
      </w:r>
      <w:r>
        <w:rPr>
          <w:rFonts w:hint="eastAsia"/>
        </w:rPr>
        <w:t>R;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②仍闭合开关</w:t>
      </w:r>
      <w:r>
        <w:rPr>
          <w:rFonts w:hint="eastAsia"/>
        </w:rPr>
        <w:t>S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,</w:t>
      </w:r>
      <w:r>
        <w:rPr>
          <w:rFonts w:hint="eastAsia"/>
        </w:rPr>
        <w:t>将开关</w:t>
      </w:r>
      <w:r>
        <w:rPr>
          <w:rFonts w:hint="eastAsia"/>
        </w:rPr>
        <w:t>S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拨至</w:t>
      </w:r>
      <w:r>
        <w:rPr>
          <w:rFonts w:hint="eastAsia"/>
        </w:rPr>
        <w:t>2,</w:t>
      </w:r>
      <w:r>
        <w:rPr>
          <w:rFonts w:hint="eastAsia"/>
        </w:rPr>
        <w:t>只调节</w:t>
      </w:r>
      <w:r>
        <w:rPr>
          <w:rFonts w:hint="eastAsia"/>
        </w:rPr>
        <w:t>R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,</w:t>
      </w:r>
      <w:r>
        <w:rPr>
          <w:rFonts w:hint="eastAsia"/>
        </w:rPr>
        <w:t>使电流表示数为</w:t>
      </w:r>
      <w:r>
        <w:rPr>
          <w:rFonts w:ascii="宋体" w:eastAsia="宋体" w:hAnsi="宋体" w:cs="宋体" w:hint="eastAsia"/>
        </w:rPr>
        <w:t>I</w:t>
      </w:r>
      <w:r>
        <w:rPr>
          <w:rFonts w:hint="eastAsia"/>
          <w:vertAlign w:val="subscript"/>
        </w:rPr>
        <w:t>额</w:t>
      </w:r>
      <w:r>
        <w:rPr>
          <w:rFonts w:hint="eastAsia"/>
        </w:rPr>
        <w:t>;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③在步骤②的基础上</w:t>
      </w:r>
      <w:r>
        <w:rPr>
          <w:rFonts w:hint="eastAsia"/>
        </w:rPr>
        <w:t>,</w:t>
      </w:r>
      <w:r>
        <w:rPr>
          <w:rFonts w:hint="eastAsia"/>
        </w:rPr>
        <w:t>将</w:t>
      </w:r>
      <w:r>
        <w:rPr>
          <w:rFonts w:hint="eastAsia"/>
        </w:rPr>
        <w:t>R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阻值调为</w:t>
      </w:r>
      <w:r>
        <w:rPr>
          <w:rFonts w:hint="eastAsia"/>
        </w:rPr>
        <w:t>0,R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的滑片</w:t>
      </w:r>
      <w:r>
        <w:rPr>
          <w:rFonts w:hint="eastAsia"/>
        </w:rPr>
        <w:t>_______________(</w:t>
      </w:r>
      <w:r>
        <w:rPr>
          <w:rFonts w:hint="eastAsia"/>
        </w:rPr>
        <w:t>填滑动变阻器滑片的位置变化情况</w:t>
      </w:r>
      <w:r>
        <w:rPr>
          <w:rFonts w:hint="eastAsia"/>
        </w:rPr>
        <w:t>),</w:t>
      </w:r>
      <w:r>
        <w:rPr>
          <w:rFonts w:hint="eastAsia"/>
        </w:rPr>
        <w:t>并读出电流表示数为</w:t>
      </w:r>
      <w:r>
        <w:rPr>
          <w:rFonts w:ascii="宋体" w:eastAsia="宋体" w:hAnsi="宋体" w:cs="宋体" w:hint="eastAsia"/>
        </w:rPr>
        <w:t>I</w:t>
      </w:r>
      <w:r>
        <w:rPr>
          <w:rFonts w:hint="eastAsia"/>
        </w:rPr>
        <w:t>;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④则小灯泡额定功率的表达式为</w:t>
      </w:r>
      <w:r>
        <w:rPr>
          <w:rFonts w:hint="eastAsia"/>
        </w:rPr>
        <w:t>:P=_______(</w:t>
      </w:r>
      <w:r>
        <w:rPr>
          <w:rFonts w:hint="eastAsia"/>
        </w:rPr>
        <w:t>用已知量和所测物理量的符号表示</w:t>
      </w:r>
      <w:r>
        <w:rPr>
          <w:rFonts w:hint="eastAsia"/>
        </w:rPr>
        <w:t>);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⑤实验后小华发现</w:t>
      </w:r>
      <w:r>
        <w:rPr>
          <w:rFonts w:hint="eastAsia"/>
        </w:rPr>
        <w:t>,</w:t>
      </w:r>
      <w:r>
        <w:rPr>
          <w:rFonts w:hint="eastAsia"/>
        </w:rPr>
        <w:t>电路中只需将</w:t>
      </w:r>
      <w:r>
        <w:rPr>
          <w:rFonts w:hint="eastAsia"/>
        </w:rPr>
        <w:t>_______</w:t>
      </w:r>
      <w:r>
        <w:rPr>
          <w:rFonts w:hint="eastAsia"/>
        </w:rPr>
        <w:t>和</w:t>
      </w:r>
      <w:r>
        <w:rPr>
          <w:rFonts w:hint="eastAsia"/>
        </w:rPr>
        <w:t>________</w:t>
      </w:r>
      <w:r>
        <w:rPr>
          <w:rFonts w:hint="eastAsia"/>
        </w:rPr>
        <w:t>互换位置</w:t>
      </w:r>
      <w:r>
        <w:rPr>
          <w:rFonts w:hint="eastAsia"/>
        </w:rPr>
        <w:t>,</w:t>
      </w:r>
      <w:r>
        <w:rPr>
          <w:rFonts w:hint="eastAsia"/>
        </w:rPr>
        <w:t>可以更简单地测出小灯</w:t>
      </w:r>
    </w:p>
    <w:p w:rsidR="002178C6" w:rsidRDefault="002178C6" w:rsidP="002178C6">
      <w:pPr>
        <w:spacing w:line="360" w:lineRule="exact"/>
      </w:pPr>
      <w:r>
        <w:rPr>
          <w:rFonts w:hint="eastAsia"/>
        </w:rPr>
        <w:t>泡的额定功率</w:t>
      </w:r>
    </w:p>
    <w:p w:rsidR="002178C6" w:rsidRDefault="002178C6" w:rsidP="002178C6">
      <w:pPr>
        <w:spacing w:line="360" w:lineRule="exact"/>
        <w:jc w:val="center"/>
        <w:textAlignment w:val="center"/>
        <w:rPr>
          <w:rFonts w:ascii="黑体" w:eastAsia="黑体" w:hAnsi="黑体"/>
          <w:b/>
          <w:color w:val="FF0000"/>
          <w:sz w:val="44"/>
          <w:szCs w:val="44"/>
        </w:rPr>
      </w:pPr>
    </w:p>
    <w:sectPr w:rsidR="002178C6" w:rsidSect="002178C6">
      <w:footerReference w:type="default" r:id="rId40"/>
      <w:headerReference w:type="first" r:id="rId41"/>
      <w:pgSz w:w="11900" w:h="16840"/>
      <w:pgMar w:top="860" w:right="360" w:bottom="280" w:left="960" w:header="678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54C1" w:rsidRDefault="00FF54C1">
      <w:r>
        <w:separator/>
      </w:r>
    </w:p>
  </w:endnote>
  <w:endnote w:type="continuationSeparator" w:id="0">
    <w:p w:rsidR="00FF54C1" w:rsidRDefault="00FF54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ingLiU">
    <w:altName w:val="細明體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1E6" w:rsidRDefault="008F5C49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F610DB" wp14:editId="43F19925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131E6" w:rsidRDefault="008F5C49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 w:rsidR="006D2FC5">
                            <w:rPr>
                              <w:noProof/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6" o:spid="_x0000_s1032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AbffC9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F131E6" w:rsidRDefault="008F5C49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 w:rsidR="006D2FC5">
                      <w:rPr>
                        <w:noProof/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54C1" w:rsidRDefault="00FF54C1">
      <w:r>
        <w:separator/>
      </w:r>
    </w:p>
  </w:footnote>
  <w:footnote w:type="continuationSeparator" w:id="0">
    <w:p w:rsidR="00FF54C1" w:rsidRDefault="00FF54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7D2" w:rsidRDefault="008F5C49">
    <w:r>
      <w:rPr>
        <w:noProof/>
      </w:rPr>
      <w:drawing>
        <wp:anchor distT="0" distB="0" distL="114300" distR="114300" simplePos="0" relativeHeight="251660288" behindDoc="0" locked="0" layoutInCell="1" allowOverlap="1" wp14:anchorId="268CF663" wp14:editId="08D4F48F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17500" cy="241300"/>
          <wp:effectExtent l="0" t="0" r="0" b="0"/>
          <wp:wrapNone/>
          <wp:docPr id="100028" name="图片 1000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8485969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7500" cy="241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39341B"/>
    <w:multiLevelType w:val="singleLevel"/>
    <w:tmpl w:val="9239341B"/>
    <w:lvl w:ilvl="0">
      <w:start w:val="9"/>
      <w:numFmt w:val="decimal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1">
    <w:nsid w:val="9765893B"/>
    <w:multiLevelType w:val="singleLevel"/>
    <w:tmpl w:val="9765893B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B5E306ED"/>
    <w:multiLevelType w:val="singleLevel"/>
    <w:tmpl w:val="B5E306ED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3">
    <w:nsid w:val="BF205925"/>
    <w:multiLevelType w:val="singleLevel"/>
    <w:tmpl w:val="BF205925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4">
    <w:nsid w:val="C8879AEF"/>
    <w:multiLevelType w:val="singleLevel"/>
    <w:tmpl w:val="C8879AEF"/>
    <w:lvl w:ilvl="0">
      <w:start w:val="21"/>
      <w:numFmt w:val="decimal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FFFFFF"/>
        <w:lang w:val="en-US" w:eastAsia="en-US" w:bidi="en-US"/>
      </w:rPr>
    </w:lvl>
  </w:abstractNum>
  <w:abstractNum w:abstractNumId="5">
    <w:nsid w:val="CF092B84"/>
    <w:multiLevelType w:val="singleLevel"/>
    <w:tmpl w:val="CF092B84"/>
    <w:lvl w:ilvl="0">
      <w:start w:val="1"/>
      <w:numFmt w:val="decimal"/>
      <w:lvlText w:val="%1."/>
      <w:lvlJc w:val="left"/>
      <w:rPr>
        <w:rFonts w:ascii="宋体" w:eastAsia="宋体" w:hAnsi="宋体" w:cs="宋体"/>
        <w:b w:val="0"/>
        <w:bCs w:val="0"/>
        <w:i/>
        <w:iCs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</w:abstractNum>
  <w:abstractNum w:abstractNumId="6">
    <w:nsid w:val="F4B5D9F5"/>
    <w:multiLevelType w:val="singleLevel"/>
    <w:tmpl w:val="F4B5D9F5"/>
    <w:lvl w:ilvl="0">
      <w:start w:val="2"/>
      <w:numFmt w:val="decimalEnclosedCircle"/>
      <w:lvlText w:val="%1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zh-TW" w:eastAsia="zh-TW" w:bidi="zh-TW"/>
      </w:rPr>
    </w:lvl>
  </w:abstractNum>
  <w:abstractNum w:abstractNumId="7">
    <w:nsid w:val="0053208E"/>
    <w:multiLevelType w:val="singleLevel"/>
    <w:tmpl w:val="0053208E"/>
    <w:lvl w:ilvl="0">
      <w:start w:val="1"/>
      <w:numFmt w:val="decimal"/>
      <w:lvlText w:val="%1."/>
      <w:lvlJc w:val="left"/>
      <w:rPr>
        <w:rFonts w:ascii="宋体" w:eastAsia="宋体" w:hAnsi="宋体" w:cs="宋体"/>
        <w:b w:val="0"/>
        <w:bCs w:val="0"/>
        <w:i/>
        <w:iCs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</w:abstractNum>
  <w:abstractNum w:abstractNumId="8">
    <w:nsid w:val="0248C179"/>
    <w:multiLevelType w:val="singleLevel"/>
    <w:tmpl w:val="0248C179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9">
    <w:nsid w:val="03D62ECE"/>
    <w:multiLevelType w:val="singleLevel"/>
    <w:tmpl w:val="03D62ECE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FFFFFF"/>
        <w:lang w:val="en-US" w:eastAsia="en-US" w:bidi="en-US"/>
      </w:rPr>
    </w:lvl>
  </w:abstractNum>
  <w:abstractNum w:abstractNumId="10">
    <w:nsid w:val="0F6E1295"/>
    <w:multiLevelType w:val="multilevel"/>
    <w:tmpl w:val="0F6E1295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1FF827EA"/>
    <w:multiLevelType w:val="singleLevel"/>
    <w:tmpl w:val="1FF827EA"/>
    <w:lvl w:ilvl="0">
      <w:start w:val="2"/>
      <w:numFmt w:val="decimal"/>
      <w:lvlText w:val="（%1)"/>
      <w:lvlJc w:val="left"/>
      <w:pPr>
        <w:tabs>
          <w:tab w:val="left" w:pos="312"/>
        </w:tabs>
      </w:pPr>
    </w:lvl>
  </w:abstractNum>
  <w:abstractNum w:abstractNumId="12">
    <w:nsid w:val="2470EC97"/>
    <w:multiLevelType w:val="singleLevel"/>
    <w:tmpl w:val="2470EC97"/>
    <w:lvl w:ilvl="0">
      <w:start w:val="2"/>
      <w:numFmt w:val="decimalEnclosedCircle"/>
      <w:lvlText w:val="%1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6"/>
        <w:szCs w:val="16"/>
        <w:u w:val="none"/>
        <w:shd w:val="clear" w:color="auto" w:fill="auto"/>
        <w:lang w:val="zh-TW" w:eastAsia="zh-TW" w:bidi="zh-TW"/>
      </w:rPr>
    </w:lvl>
  </w:abstractNum>
  <w:abstractNum w:abstractNumId="13">
    <w:nsid w:val="25B654F3"/>
    <w:multiLevelType w:val="singleLevel"/>
    <w:tmpl w:val="25B654F3"/>
    <w:lvl w:ilvl="0">
      <w:start w:val="100"/>
      <w:numFmt w:val="upperRoman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14">
    <w:nsid w:val="2A8F537B"/>
    <w:multiLevelType w:val="singleLevel"/>
    <w:tmpl w:val="2A8F537B"/>
    <w:lvl w:ilvl="0">
      <w:start w:val="16"/>
      <w:numFmt w:val="decimal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6"/>
        <w:szCs w:val="16"/>
        <w:u w:val="none"/>
        <w:shd w:val="clear" w:color="auto" w:fill="FFFFFF"/>
        <w:lang w:val="en-US" w:eastAsia="en-US" w:bidi="en-US"/>
      </w:rPr>
    </w:lvl>
  </w:abstractNum>
  <w:abstractNum w:abstractNumId="15">
    <w:nsid w:val="36E7DEE3"/>
    <w:multiLevelType w:val="singleLevel"/>
    <w:tmpl w:val="36E7DEE3"/>
    <w:lvl w:ilvl="0">
      <w:start w:val="30"/>
      <w:numFmt w:val="decimal"/>
      <w:lvlText w:val="%1."/>
      <w:lvlJc w:val="left"/>
      <w:pPr>
        <w:tabs>
          <w:tab w:val="num" w:pos="312"/>
        </w:tabs>
      </w:pPr>
    </w:lvl>
  </w:abstractNum>
  <w:abstractNum w:abstractNumId="16">
    <w:nsid w:val="375C5654"/>
    <w:multiLevelType w:val="singleLevel"/>
    <w:tmpl w:val="375C5654"/>
    <w:lvl w:ilvl="0">
      <w:start w:val="39"/>
      <w:numFmt w:val="decimal"/>
      <w:lvlText w:val="%1."/>
      <w:lvlJc w:val="left"/>
      <w:pPr>
        <w:tabs>
          <w:tab w:val="left" w:pos="312"/>
        </w:tabs>
      </w:pPr>
    </w:lvl>
  </w:abstractNum>
  <w:abstractNum w:abstractNumId="17">
    <w:nsid w:val="4C05A1EA"/>
    <w:multiLevelType w:val="singleLevel"/>
    <w:tmpl w:val="4C05A1EA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8">
    <w:nsid w:val="4D4DC07F"/>
    <w:multiLevelType w:val="singleLevel"/>
    <w:tmpl w:val="4D4DC07F"/>
    <w:lvl w:ilvl="0">
      <w:start w:val="1"/>
      <w:numFmt w:val="decimalEnclosedCircle"/>
      <w:lvlText w:val="%1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zh-TW" w:eastAsia="zh-TW" w:bidi="zh-TW"/>
      </w:rPr>
    </w:lvl>
  </w:abstractNum>
  <w:abstractNum w:abstractNumId="19">
    <w:nsid w:val="59ADCABA"/>
    <w:multiLevelType w:val="singleLevel"/>
    <w:tmpl w:val="59ADCABA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20">
    <w:nsid w:val="5A241D34"/>
    <w:multiLevelType w:val="singleLevel"/>
    <w:tmpl w:val="5A241D34"/>
    <w:lvl w:ilvl="0">
      <w:start w:val="1"/>
      <w:numFmt w:val="decimalEnclosedCircle"/>
      <w:lvlText w:val="%1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zh-TW" w:eastAsia="zh-TW" w:bidi="zh-TW"/>
      </w:rPr>
    </w:lvl>
  </w:abstractNum>
  <w:abstractNum w:abstractNumId="21">
    <w:nsid w:val="60C4A6DF"/>
    <w:multiLevelType w:val="singleLevel"/>
    <w:tmpl w:val="60C4A6DF"/>
    <w:lvl w:ilvl="0">
      <w:start w:val="13"/>
      <w:numFmt w:val="decimal"/>
      <w:suff w:val="nothing"/>
      <w:lvlText w:val="%1."/>
      <w:lvlJc w:val="left"/>
    </w:lvl>
  </w:abstractNum>
  <w:abstractNum w:abstractNumId="22">
    <w:nsid w:val="60C4AB7E"/>
    <w:multiLevelType w:val="singleLevel"/>
    <w:tmpl w:val="60C4AB7E"/>
    <w:lvl w:ilvl="0">
      <w:start w:val="2"/>
      <w:numFmt w:val="decimal"/>
      <w:suff w:val="nothing"/>
      <w:lvlText w:val="(%1)"/>
      <w:lvlJc w:val="left"/>
    </w:lvl>
  </w:abstractNum>
  <w:abstractNum w:abstractNumId="23">
    <w:nsid w:val="60C4AF24"/>
    <w:multiLevelType w:val="singleLevel"/>
    <w:tmpl w:val="60C4AF24"/>
    <w:lvl w:ilvl="0">
      <w:start w:val="2"/>
      <w:numFmt w:val="decimal"/>
      <w:suff w:val="nothing"/>
      <w:lvlText w:val="%1)"/>
      <w:lvlJc w:val="left"/>
    </w:lvl>
  </w:abstractNum>
  <w:abstractNum w:abstractNumId="24">
    <w:nsid w:val="60C4AFBE"/>
    <w:multiLevelType w:val="singleLevel"/>
    <w:tmpl w:val="60C4AFBE"/>
    <w:lvl w:ilvl="0">
      <w:start w:val="3"/>
      <w:numFmt w:val="decimal"/>
      <w:suff w:val="nothing"/>
      <w:lvlText w:val="(%1)"/>
      <w:lvlJc w:val="left"/>
    </w:lvl>
  </w:abstractNum>
  <w:abstractNum w:abstractNumId="25">
    <w:nsid w:val="60C4B229"/>
    <w:multiLevelType w:val="singleLevel"/>
    <w:tmpl w:val="60C4B229"/>
    <w:lvl w:ilvl="0">
      <w:start w:val="17"/>
      <w:numFmt w:val="decimal"/>
      <w:suff w:val="nothing"/>
      <w:lvlText w:val="%1."/>
      <w:lvlJc w:val="left"/>
    </w:lvl>
  </w:abstractNum>
  <w:abstractNum w:abstractNumId="26">
    <w:nsid w:val="60C4B443"/>
    <w:multiLevelType w:val="singleLevel"/>
    <w:tmpl w:val="60C4B443"/>
    <w:lvl w:ilvl="0">
      <w:start w:val="2"/>
      <w:numFmt w:val="decimal"/>
      <w:suff w:val="nothing"/>
      <w:lvlText w:val="(%1)"/>
      <w:lvlJc w:val="left"/>
    </w:lvl>
  </w:abstractNum>
  <w:abstractNum w:abstractNumId="27">
    <w:nsid w:val="60C4B979"/>
    <w:multiLevelType w:val="singleLevel"/>
    <w:tmpl w:val="60C4B979"/>
    <w:lvl w:ilvl="0">
      <w:start w:val="1"/>
      <w:numFmt w:val="decimal"/>
      <w:suff w:val="nothing"/>
      <w:lvlText w:val="（%1）"/>
      <w:lvlJc w:val="left"/>
    </w:lvl>
  </w:abstractNum>
  <w:abstractNum w:abstractNumId="28">
    <w:nsid w:val="60C4BB9C"/>
    <w:multiLevelType w:val="singleLevel"/>
    <w:tmpl w:val="60C4BB9C"/>
    <w:lvl w:ilvl="0">
      <w:start w:val="2"/>
      <w:numFmt w:val="decimal"/>
      <w:suff w:val="nothing"/>
      <w:lvlText w:val="(%1)"/>
      <w:lvlJc w:val="left"/>
    </w:lvl>
  </w:abstractNum>
  <w:abstractNum w:abstractNumId="29">
    <w:nsid w:val="60C5DAB7"/>
    <w:multiLevelType w:val="singleLevel"/>
    <w:tmpl w:val="60C5DAB7"/>
    <w:lvl w:ilvl="0">
      <w:start w:val="2"/>
      <w:numFmt w:val="chineseCounting"/>
      <w:suff w:val="nothing"/>
      <w:lvlText w:val="%1、"/>
      <w:lvlJc w:val="left"/>
    </w:lvl>
  </w:abstractNum>
  <w:abstractNum w:abstractNumId="30">
    <w:nsid w:val="60C5DCAF"/>
    <w:multiLevelType w:val="singleLevel"/>
    <w:tmpl w:val="60C5DCAF"/>
    <w:lvl w:ilvl="0">
      <w:start w:val="16"/>
      <w:numFmt w:val="decimal"/>
      <w:suff w:val="nothing"/>
      <w:lvlText w:val="%1."/>
      <w:lvlJc w:val="left"/>
    </w:lvl>
  </w:abstractNum>
  <w:abstractNum w:abstractNumId="31">
    <w:nsid w:val="60C5DDD3"/>
    <w:multiLevelType w:val="singleLevel"/>
    <w:tmpl w:val="60C5DDD3"/>
    <w:lvl w:ilvl="0">
      <w:start w:val="2"/>
      <w:numFmt w:val="decimal"/>
      <w:suff w:val="nothing"/>
      <w:lvlText w:val="（%1）"/>
      <w:lvlJc w:val="left"/>
    </w:lvl>
  </w:abstractNum>
  <w:abstractNum w:abstractNumId="32">
    <w:nsid w:val="60C5DEC3"/>
    <w:multiLevelType w:val="singleLevel"/>
    <w:tmpl w:val="60C5DEC3"/>
    <w:lvl w:ilvl="0">
      <w:start w:val="4"/>
      <w:numFmt w:val="chineseCounting"/>
      <w:suff w:val="nothing"/>
      <w:lvlText w:val="%1、"/>
      <w:lvlJc w:val="left"/>
    </w:lvl>
  </w:abstractNum>
  <w:abstractNum w:abstractNumId="33">
    <w:nsid w:val="60C5E0C3"/>
    <w:multiLevelType w:val="singleLevel"/>
    <w:tmpl w:val="60C5E0C3"/>
    <w:lvl w:ilvl="0">
      <w:start w:val="19"/>
      <w:numFmt w:val="decimal"/>
      <w:suff w:val="nothing"/>
      <w:lvlText w:val="%1."/>
      <w:lvlJc w:val="left"/>
    </w:lvl>
  </w:abstractNum>
  <w:abstractNum w:abstractNumId="34">
    <w:nsid w:val="6782F876"/>
    <w:multiLevelType w:val="singleLevel"/>
    <w:tmpl w:val="6782F876"/>
    <w:lvl w:ilvl="0">
      <w:start w:val="33"/>
      <w:numFmt w:val="decimal"/>
      <w:lvlText w:val="%1."/>
      <w:lvlJc w:val="left"/>
      <w:pPr>
        <w:tabs>
          <w:tab w:val="left" w:pos="312"/>
        </w:tabs>
      </w:pPr>
    </w:lvl>
  </w:abstractNum>
  <w:abstractNum w:abstractNumId="35">
    <w:nsid w:val="72183CF9"/>
    <w:multiLevelType w:val="singleLevel"/>
    <w:tmpl w:val="72183CF9"/>
    <w:lvl w:ilvl="0">
      <w:start w:val="4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num w:numId="1">
    <w:abstractNumId w:val="21"/>
  </w:num>
  <w:num w:numId="2">
    <w:abstractNumId w:val="22"/>
  </w:num>
  <w:num w:numId="3">
    <w:abstractNumId w:val="23"/>
  </w:num>
  <w:num w:numId="4">
    <w:abstractNumId w:val="24"/>
  </w:num>
  <w:num w:numId="5">
    <w:abstractNumId w:val="25"/>
  </w:num>
  <w:num w:numId="6">
    <w:abstractNumId w:val="26"/>
  </w:num>
  <w:num w:numId="7">
    <w:abstractNumId w:val="27"/>
  </w:num>
  <w:num w:numId="8">
    <w:abstractNumId w:val="28"/>
  </w:num>
  <w:num w:numId="9">
    <w:abstractNumId w:val="29"/>
  </w:num>
  <w:num w:numId="10">
    <w:abstractNumId w:val="30"/>
  </w:num>
  <w:num w:numId="11">
    <w:abstractNumId w:val="31"/>
  </w:num>
  <w:num w:numId="12">
    <w:abstractNumId w:val="32"/>
  </w:num>
  <w:num w:numId="13">
    <w:abstractNumId w:val="33"/>
  </w:num>
  <w:num w:numId="14">
    <w:abstractNumId w:val="7"/>
  </w:num>
  <w:num w:numId="15">
    <w:abstractNumId w:val="5"/>
  </w:num>
  <w:num w:numId="16">
    <w:abstractNumId w:val="19"/>
  </w:num>
  <w:num w:numId="17">
    <w:abstractNumId w:val="3"/>
  </w:num>
  <w:num w:numId="18">
    <w:abstractNumId w:val="2"/>
  </w:num>
  <w:num w:numId="19">
    <w:abstractNumId w:val="9"/>
  </w:num>
  <w:num w:numId="20">
    <w:abstractNumId w:val="13"/>
  </w:num>
  <w:num w:numId="21">
    <w:abstractNumId w:val="35"/>
  </w:num>
  <w:num w:numId="22">
    <w:abstractNumId w:val="8"/>
  </w:num>
  <w:num w:numId="23">
    <w:abstractNumId w:val="0"/>
  </w:num>
  <w:num w:numId="24">
    <w:abstractNumId w:val="14"/>
  </w:num>
  <w:num w:numId="25">
    <w:abstractNumId w:val="20"/>
  </w:num>
  <w:num w:numId="26">
    <w:abstractNumId w:val="4"/>
  </w:num>
  <w:num w:numId="27">
    <w:abstractNumId w:val="18"/>
  </w:num>
  <w:num w:numId="28">
    <w:abstractNumId w:val="6"/>
  </w:num>
  <w:num w:numId="29">
    <w:abstractNumId w:val="12"/>
  </w:num>
  <w:num w:numId="30">
    <w:abstractNumId w:val="1"/>
  </w:num>
  <w:num w:numId="31">
    <w:abstractNumId w:val="17"/>
  </w:num>
  <w:num w:numId="32">
    <w:abstractNumId w:val="15"/>
  </w:num>
  <w:num w:numId="33">
    <w:abstractNumId w:val="10"/>
  </w:num>
  <w:num w:numId="34">
    <w:abstractNumId w:val="34"/>
  </w:num>
  <w:num w:numId="35">
    <w:abstractNumId w:val="11"/>
  </w:num>
  <w:num w:numId="3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9BB"/>
    <w:rsid w:val="0007724A"/>
    <w:rsid w:val="00196A92"/>
    <w:rsid w:val="00204E93"/>
    <w:rsid w:val="00216FE6"/>
    <w:rsid w:val="002178C6"/>
    <w:rsid w:val="00264CC0"/>
    <w:rsid w:val="003650D3"/>
    <w:rsid w:val="00366AE2"/>
    <w:rsid w:val="004B3D44"/>
    <w:rsid w:val="00554D25"/>
    <w:rsid w:val="005C6F3B"/>
    <w:rsid w:val="005D569C"/>
    <w:rsid w:val="006D2FC5"/>
    <w:rsid w:val="00725E43"/>
    <w:rsid w:val="007527DF"/>
    <w:rsid w:val="0080351C"/>
    <w:rsid w:val="0085195F"/>
    <w:rsid w:val="00896926"/>
    <w:rsid w:val="008F5C49"/>
    <w:rsid w:val="00A0757B"/>
    <w:rsid w:val="00B26527"/>
    <w:rsid w:val="00C459D8"/>
    <w:rsid w:val="00D462E2"/>
    <w:rsid w:val="00DB58F6"/>
    <w:rsid w:val="00DC19BB"/>
    <w:rsid w:val="00F84CBE"/>
    <w:rsid w:val="00FA39DB"/>
    <w:rsid w:val="00FF5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C49"/>
    <w:pPr>
      <w:widowControl w:val="0"/>
      <w:jc w:val="both"/>
    </w:pPr>
    <w:rPr>
      <w:szCs w:val="24"/>
    </w:rPr>
  </w:style>
  <w:style w:type="paragraph" w:styleId="1">
    <w:name w:val="heading 1"/>
    <w:basedOn w:val="a"/>
    <w:next w:val="a"/>
    <w:link w:val="1Char"/>
    <w:uiPriority w:val="1"/>
    <w:qFormat/>
    <w:rsid w:val="004B3D44"/>
    <w:pPr>
      <w:autoSpaceDE w:val="0"/>
      <w:autoSpaceDN w:val="0"/>
      <w:ind w:left="537"/>
      <w:jc w:val="left"/>
      <w:outlineLvl w:val="0"/>
    </w:pPr>
    <w:rPr>
      <w:rFonts w:ascii="Times New Roman" w:eastAsia="Times New Roman" w:hAnsi="Times New Roman" w:cs="Times New Roman"/>
      <w:kern w:val="0"/>
      <w:szCs w:val="21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rsid w:val="008F5C4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脚 Char"/>
    <w:basedOn w:val="a0"/>
    <w:link w:val="a3"/>
    <w:rsid w:val="008F5C49"/>
    <w:rPr>
      <w:sz w:val="18"/>
      <w:szCs w:val="24"/>
    </w:rPr>
  </w:style>
  <w:style w:type="paragraph" w:styleId="a4">
    <w:name w:val="header"/>
    <w:basedOn w:val="a"/>
    <w:link w:val="Char0"/>
    <w:qFormat/>
    <w:rsid w:val="008F5C4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0">
    <w:name w:val="页眉 Char"/>
    <w:basedOn w:val="a0"/>
    <w:link w:val="a4"/>
    <w:rsid w:val="008F5C49"/>
    <w:rPr>
      <w:sz w:val="18"/>
      <w:szCs w:val="24"/>
    </w:rPr>
  </w:style>
  <w:style w:type="table" w:styleId="a5">
    <w:name w:val="Table Grid"/>
    <w:basedOn w:val="a1"/>
    <w:qFormat/>
    <w:rsid w:val="008F5C4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nhideWhenUsed/>
    <w:rsid w:val="008F5C49"/>
    <w:rPr>
      <w:sz w:val="18"/>
      <w:szCs w:val="18"/>
    </w:rPr>
  </w:style>
  <w:style w:type="character" w:customStyle="1" w:styleId="Char1">
    <w:name w:val="批注框文本 Char"/>
    <w:basedOn w:val="a0"/>
    <w:link w:val="a6"/>
    <w:rsid w:val="008F5C49"/>
    <w:rPr>
      <w:sz w:val="18"/>
      <w:szCs w:val="18"/>
    </w:rPr>
  </w:style>
  <w:style w:type="character" w:customStyle="1" w:styleId="Bodytext3">
    <w:name w:val="Body text|3_"/>
    <w:link w:val="Bodytext30"/>
    <w:rsid w:val="00725E43"/>
    <w:rPr>
      <w:rFonts w:ascii="宋体" w:eastAsia="宋体" w:hAnsi="宋体" w:cs="宋体"/>
      <w:sz w:val="22"/>
      <w:lang w:val="zh-TW" w:eastAsia="zh-TW" w:bidi="zh-TW"/>
    </w:rPr>
  </w:style>
  <w:style w:type="paragraph" w:customStyle="1" w:styleId="Bodytext30">
    <w:name w:val="Body text|3"/>
    <w:basedOn w:val="a"/>
    <w:link w:val="Bodytext3"/>
    <w:rsid w:val="00725E43"/>
    <w:pPr>
      <w:spacing w:after="260"/>
      <w:jc w:val="center"/>
    </w:pPr>
    <w:rPr>
      <w:rFonts w:ascii="宋体" w:eastAsia="宋体" w:hAnsi="宋体" w:cs="宋体"/>
      <w:sz w:val="22"/>
      <w:szCs w:val="22"/>
      <w:lang w:val="zh-TW" w:eastAsia="zh-TW" w:bidi="zh-TW"/>
    </w:rPr>
  </w:style>
  <w:style w:type="character" w:customStyle="1" w:styleId="Bodytext2">
    <w:name w:val="Body text|2_"/>
    <w:link w:val="Bodytext20"/>
    <w:rsid w:val="00725E43"/>
    <w:rPr>
      <w:rFonts w:ascii="宋体" w:eastAsia="宋体" w:hAnsi="宋体" w:cs="宋体"/>
      <w:color w:val="171416"/>
      <w:sz w:val="13"/>
      <w:szCs w:val="13"/>
      <w:lang w:val="zh-TW" w:eastAsia="zh-TW" w:bidi="zh-TW"/>
    </w:rPr>
  </w:style>
  <w:style w:type="paragraph" w:customStyle="1" w:styleId="Bodytext20">
    <w:name w:val="Body text|2"/>
    <w:basedOn w:val="a"/>
    <w:link w:val="Bodytext2"/>
    <w:rsid w:val="00725E43"/>
    <w:pPr>
      <w:jc w:val="left"/>
    </w:pPr>
    <w:rPr>
      <w:rFonts w:ascii="宋体" w:eastAsia="宋体" w:hAnsi="宋体" w:cs="宋体"/>
      <w:color w:val="171416"/>
      <w:sz w:val="13"/>
      <w:szCs w:val="13"/>
      <w:lang w:val="zh-TW" w:eastAsia="zh-TW" w:bidi="zh-TW"/>
    </w:rPr>
  </w:style>
  <w:style w:type="character" w:customStyle="1" w:styleId="Heading11">
    <w:name w:val="Heading #1|1_"/>
    <w:link w:val="Heading110"/>
    <w:rsid w:val="00725E43"/>
    <w:rPr>
      <w:rFonts w:ascii="宋体" w:eastAsia="宋体" w:hAnsi="宋体" w:cs="宋体"/>
      <w:sz w:val="34"/>
      <w:szCs w:val="34"/>
      <w:lang w:val="zh-TW" w:eastAsia="zh-TW" w:bidi="zh-TW"/>
    </w:rPr>
  </w:style>
  <w:style w:type="paragraph" w:customStyle="1" w:styleId="Heading110">
    <w:name w:val="Heading #1|1"/>
    <w:basedOn w:val="a"/>
    <w:link w:val="Heading11"/>
    <w:qFormat/>
    <w:rsid w:val="00725E43"/>
    <w:pPr>
      <w:spacing w:after="180"/>
      <w:jc w:val="center"/>
      <w:outlineLvl w:val="0"/>
    </w:pPr>
    <w:rPr>
      <w:rFonts w:ascii="宋体" w:eastAsia="宋体" w:hAnsi="宋体" w:cs="宋体"/>
      <w:sz w:val="34"/>
      <w:szCs w:val="34"/>
      <w:lang w:val="zh-TW" w:eastAsia="zh-TW" w:bidi="zh-TW"/>
    </w:rPr>
  </w:style>
  <w:style w:type="character" w:customStyle="1" w:styleId="Picturecaption1">
    <w:name w:val="Picture caption|1_"/>
    <w:link w:val="Picturecaption10"/>
    <w:qFormat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Picturecaption10">
    <w:name w:val="Picture caption|1"/>
    <w:basedOn w:val="a"/>
    <w:link w:val="Picturecaption1"/>
    <w:qFormat/>
    <w:rsid w:val="00725E43"/>
    <w:pPr>
      <w:spacing w:line="312" w:lineRule="auto"/>
      <w:ind w:left="130" w:hanging="130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Tablecaption1">
    <w:name w:val="Table caption|1_"/>
    <w:link w:val="Tablecaption10"/>
    <w:rsid w:val="00725E43"/>
    <w:rPr>
      <w:rFonts w:ascii="宋体" w:eastAsia="宋体" w:hAnsi="宋体" w:cs="宋体"/>
      <w:sz w:val="15"/>
      <w:szCs w:val="15"/>
      <w:lang w:val="zh-TW" w:eastAsia="zh-TW" w:bidi="zh-TW"/>
    </w:rPr>
  </w:style>
  <w:style w:type="paragraph" w:customStyle="1" w:styleId="Tablecaption10">
    <w:name w:val="Table caption|1"/>
    <w:basedOn w:val="a"/>
    <w:link w:val="Tablecaption1"/>
    <w:rsid w:val="00725E43"/>
    <w:pPr>
      <w:jc w:val="left"/>
    </w:pPr>
    <w:rPr>
      <w:rFonts w:ascii="宋体" w:eastAsia="宋体" w:hAnsi="宋体" w:cs="宋体"/>
      <w:sz w:val="15"/>
      <w:szCs w:val="15"/>
      <w:lang w:val="zh-TW" w:eastAsia="zh-TW" w:bidi="zh-TW"/>
    </w:rPr>
  </w:style>
  <w:style w:type="character" w:customStyle="1" w:styleId="Bodytext1">
    <w:name w:val="Body text|1_"/>
    <w:link w:val="Bodytext10"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Bodytext10">
    <w:name w:val="Body text|1"/>
    <w:basedOn w:val="a"/>
    <w:link w:val="Bodytext1"/>
    <w:rsid w:val="00725E43"/>
    <w:pPr>
      <w:spacing w:line="394" w:lineRule="auto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Other1">
    <w:name w:val="Other|1_"/>
    <w:link w:val="Other10"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Other10">
    <w:name w:val="Other|1"/>
    <w:basedOn w:val="a"/>
    <w:link w:val="Other1"/>
    <w:qFormat/>
    <w:rsid w:val="00725E43"/>
    <w:pPr>
      <w:spacing w:line="394" w:lineRule="auto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Heading21">
    <w:name w:val="Heading #2|1_"/>
    <w:link w:val="Heading210"/>
    <w:rsid w:val="00725E43"/>
    <w:rPr>
      <w:rFonts w:ascii="宋体" w:eastAsia="宋体" w:hAnsi="宋体" w:cs="宋体"/>
      <w:sz w:val="30"/>
      <w:szCs w:val="30"/>
      <w:lang w:val="zh-TW" w:eastAsia="zh-TW" w:bidi="zh-TW"/>
    </w:rPr>
  </w:style>
  <w:style w:type="paragraph" w:customStyle="1" w:styleId="Heading210">
    <w:name w:val="Heading #2|1"/>
    <w:basedOn w:val="a"/>
    <w:link w:val="Heading21"/>
    <w:rsid w:val="00725E43"/>
    <w:pPr>
      <w:ind w:left="10840"/>
      <w:jc w:val="left"/>
      <w:outlineLvl w:val="1"/>
    </w:pPr>
    <w:rPr>
      <w:rFonts w:ascii="宋体" w:eastAsia="宋体" w:hAnsi="宋体" w:cs="宋体"/>
      <w:sz w:val="30"/>
      <w:szCs w:val="30"/>
      <w:lang w:val="zh-TW" w:eastAsia="zh-TW" w:bidi="zh-TW"/>
    </w:rPr>
  </w:style>
  <w:style w:type="character" w:customStyle="1" w:styleId="a7">
    <w:name w:val="正文文本_"/>
    <w:link w:val="10"/>
    <w:rsid w:val="00896926"/>
    <w:rPr>
      <w:rFonts w:ascii="MingLiU" w:eastAsia="MingLiU" w:hAnsi="MingLiU" w:cs="MingLiU"/>
      <w:sz w:val="22"/>
      <w:shd w:val="clear" w:color="auto" w:fill="FFFFFF"/>
      <w:lang w:val="zh-CN" w:bidi="zh-CN"/>
    </w:rPr>
  </w:style>
  <w:style w:type="paragraph" w:customStyle="1" w:styleId="10">
    <w:name w:val="正文文本1"/>
    <w:basedOn w:val="a"/>
    <w:link w:val="a7"/>
    <w:rsid w:val="00896926"/>
    <w:pPr>
      <w:shd w:val="clear" w:color="auto" w:fill="FFFFFF"/>
      <w:spacing w:line="276" w:lineRule="auto"/>
      <w:jc w:val="left"/>
    </w:pPr>
    <w:rPr>
      <w:rFonts w:ascii="MingLiU" w:eastAsia="MingLiU" w:hAnsi="MingLiU" w:cs="MingLiU"/>
      <w:sz w:val="22"/>
      <w:szCs w:val="22"/>
      <w:lang w:val="zh-CN" w:bidi="zh-CN"/>
    </w:rPr>
  </w:style>
  <w:style w:type="character" w:customStyle="1" w:styleId="a8">
    <w:name w:val="其他_"/>
    <w:link w:val="a9"/>
    <w:rsid w:val="00896926"/>
    <w:rPr>
      <w:rFonts w:ascii="MingLiU" w:eastAsia="MingLiU" w:hAnsi="MingLiU" w:cs="MingLiU"/>
      <w:shd w:val="clear" w:color="auto" w:fill="FFFFFF"/>
      <w:lang w:val="zh-CN" w:bidi="zh-CN"/>
    </w:rPr>
  </w:style>
  <w:style w:type="paragraph" w:customStyle="1" w:styleId="a9">
    <w:name w:val="其他"/>
    <w:basedOn w:val="a"/>
    <w:link w:val="a8"/>
    <w:rsid w:val="00896926"/>
    <w:pPr>
      <w:shd w:val="clear" w:color="auto" w:fill="FFFFFF"/>
      <w:spacing w:line="271" w:lineRule="auto"/>
      <w:jc w:val="left"/>
    </w:pPr>
    <w:rPr>
      <w:rFonts w:ascii="MingLiU" w:eastAsia="MingLiU" w:hAnsi="MingLiU" w:cs="MingLiU"/>
      <w:szCs w:val="22"/>
      <w:lang w:val="zh-CN" w:bidi="zh-CN"/>
    </w:rPr>
  </w:style>
  <w:style w:type="paragraph" w:styleId="aa">
    <w:name w:val="Body Text"/>
    <w:basedOn w:val="a"/>
    <w:link w:val="Char2"/>
    <w:uiPriority w:val="1"/>
    <w:qFormat/>
    <w:rsid w:val="005C6F3B"/>
    <w:pPr>
      <w:autoSpaceDE w:val="0"/>
      <w:autoSpaceDN w:val="0"/>
      <w:spacing w:before="43"/>
      <w:ind w:left="224"/>
      <w:jc w:val="left"/>
    </w:pPr>
    <w:rPr>
      <w:rFonts w:ascii="宋体" w:eastAsia="宋体" w:hAnsi="宋体" w:cs="宋体"/>
      <w:kern w:val="0"/>
      <w:szCs w:val="21"/>
      <w:lang w:val="zh-CN" w:bidi="zh-CN"/>
    </w:rPr>
  </w:style>
  <w:style w:type="character" w:customStyle="1" w:styleId="Char2">
    <w:name w:val="正文文本 Char"/>
    <w:basedOn w:val="a0"/>
    <w:link w:val="aa"/>
    <w:uiPriority w:val="1"/>
    <w:rsid w:val="005C6F3B"/>
    <w:rPr>
      <w:rFonts w:ascii="宋体" w:eastAsia="宋体" w:hAnsi="宋体" w:cs="宋体"/>
      <w:kern w:val="0"/>
      <w:szCs w:val="21"/>
      <w:lang w:val="zh-CN" w:bidi="zh-CN"/>
    </w:rPr>
  </w:style>
  <w:style w:type="paragraph" w:styleId="ab">
    <w:name w:val="List Paragraph"/>
    <w:basedOn w:val="a"/>
    <w:link w:val="Char3"/>
    <w:uiPriority w:val="1"/>
    <w:qFormat/>
    <w:rsid w:val="005C6F3B"/>
    <w:pPr>
      <w:autoSpaceDE w:val="0"/>
      <w:autoSpaceDN w:val="0"/>
      <w:spacing w:before="43"/>
      <w:ind w:left="224"/>
      <w:jc w:val="left"/>
    </w:pPr>
    <w:rPr>
      <w:rFonts w:ascii="宋体" w:eastAsia="宋体" w:hAnsi="宋体" w:cs="宋体"/>
      <w:kern w:val="0"/>
      <w:sz w:val="22"/>
      <w:szCs w:val="22"/>
      <w:lang w:val="zh-CN" w:bidi="zh-CN"/>
    </w:rPr>
  </w:style>
  <w:style w:type="character" w:customStyle="1" w:styleId="Char3">
    <w:name w:val="列出段落 Char"/>
    <w:link w:val="ab"/>
    <w:uiPriority w:val="1"/>
    <w:rsid w:val="005C6F3B"/>
    <w:rPr>
      <w:rFonts w:ascii="宋体" w:eastAsia="宋体" w:hAnsi="宋体" w:cs="宋体"/>
      <w:kern w:val="0"/>
      <w:sz w:val="22"/>
      <w:lang w:val="zh-CN" w:bidi="zh-CN"/>
    </w:rPr>
  </w:style>
  <w:style w:type="paragraph" w:customStyle="1" w:styleId="TableParagraph">
    <w:name w:val="Table Paragraph"/>
    <w:basedOn w:val="a"/>
    <w:uiPriority w:val="1"/>
    <w:qFormat/>
    <w:rsid w:val="005C6F3B"/>
    <w:pPr>
      <w:autoSpaceDE w:val="0"/>
      <w:autoSpaceDN w:val="0"/>
      <w:jc w:val="center"/>
    </w:pPr>
    <w:rPr>
      <w:rFonts w:ascii="Calibri" w:eastAsia="Calibri" w:hAnsi="Calibri" w:cs="Calibri"/>
      <w:kern w:val="0"/>
      <w:sz w:val="22"/>
      <w:szCs w:val="22"/>
      <w:lang w:val="zh-CN" w:bidi="zh-CN"/>
    </w:rPr>
  </w:style>
  <w:style w:type="paragraph" w:styleId="ac">
    <w:name w:val="Normal (Web)"/>
    <w:basedOn w:val="a"/>
    <w:rsid w:val="0007724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latexlinear">
    <w:name w:val="latex_linear"/>
    <w:basedOn w:val="a0"/>
    <w:rsid w:val="007527DF"/>
  </w:style>
  <w:style w:type="table" w:customStyle="1" w:styleId="edittable">
    <w:name w:val="edittable"/>
    <w:basedOn w:val="a1"/>
    <w:rsid w:val="007527DF"/>
    <w:rPr>
      <w:rFonts w:ascii="Times New Roman" w:eastAsia="宋体" w:hAnsi="Times New Roman"/>
      <w:kern w:val="0"/>
      <w:sz w:val="20"/>
      <w:szCs w:val="20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1"/>
    <w:rsid w:val="004B3D44"/>
    <w:rPr>
      <w:rFonts w:ascii="Times New Roman" w:eastAsia="Times New Roman" w:hAnsi="Times New Roman" w:cs="Times New Roman"/>
      <w:kern w:val="0"/>
      <w:szCs w:val="21"/>
      <w:lang w:val="zh-CN" w:bidi="zh-CN"/>
    </w:rPr>
  </w:style>
  <w:style w:type="table" w:customStyle="1" w:styleId="TableNormal0">
    <w:name w:val="Table Normal_0"/>
    <w:uiPriority w:val="2"/>
    <w:semiHidden/>
    <w:unhideWhenUsed/>
    <w:qFormat/>
    <w:rsid w:val="004B3D44"/>
    <w:rPr>
      <w:kern w:val="0"/>
      <w:sz w:val="20"/>
      <w:szCs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C49"/>
    <w:pPr>
      <w:widowControl w:val="0"/>
      <w:jc w:val="both"/>
    </w:pPr>
    <w:rPr>
      <w:szCs w:val="24"/>
    </w:rPr>
  </w:style>
  <w:style w:type="paragraph" w:styleId="1">
    <w:name w:val="heading 1"/>
    <w:basedOn w:val="a"/>
    <w:next w:val="a"/>
    <w:link w:val="1Char"/>
    <w:uiPriority w:val="1"/>
    <w:qFormat/>
    <w:rsid w:val="004B3D44"/>
    <w:pPr>
      <w:autoSpaceDE w:val="0"/>
      <w:autoSpaceDN w:val="0"/>
      <w:ind w:left="537"/>
      <w:jc w:val="left"/>
      <w:outlineLvl w:val="0"/>
    </w:pPr>
    <w:rPr>
      <w:rFonts w:ascii="Times New Roman" w:eastAsia="Times New Roman" w:hAnsi="Times New Roman" w:cs="Times New Roman"/>
      <w:kern w:val="0"/>
      <w:szCs w:val="21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rsid w:val="008F5C4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脚 Char"/>
    <w:basedOn w:val="a0"/>
    <w:link w:val="a3"/>
    <w:rsid w:val="008F5C49"/>
    <w:rPr>
      <w:sz w:val="18"/>
      <w:szCs w:val="24"/>
    </w:rPr>
  </w:style>
  <w:style w:type="paragraph" w:styleId="a4">
    <w:name w:val="header"/>
    <w:basedOn w:val="a"/>
    <w:link w:val="Char0"/>
    <w:qFormat/>
    <w:rsid w:val="008F5C4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0">
    <w:name w:val="页眉 Char"/>
    <w:basedOn w:val="a0"/>
    <w:link w:val="a4"/>
    <w:rsid w:val="008F5C49"/>
    <w:rPr>
      <w:sz w:val="18"/>
      <w:szCs w:val="24"/>
    </w:rPr>
  </w:style>
  <w:style w:type="table" w:styleId="a5">
    <w:name w:val="Table Grid"/>
    <w:basedOn w:val="a1"/>
    <w:qFormat/>
    <w:rsid w:val="008F5C4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nhideWhenUsed/>
    <w:rsid w:val="008F5C49"/>
    <w:rPr>
      <w:sz w:val="18"/>
      <w:szCs w:val="18"/>
    </w:rPr>
  </w:style>
  <w:style w:type="character" w:customStyle="1" w:styleId="Char1">
    <w:name w:val="批注框文本 Char"/>
    <w:basedOn w:val="a0"/>
    <w:link w:val="a6"/>
    <w:rsid w:val="008F5C49"/>
    <w:rPr>
      <w:sz w:val="18"/>
      <w:szCs w:val="18"/>
    </w:rPr>
  </w:style>
  <w:style w:type="character" w:customStyle="1" w:styleId="Bodytext3">
    <w:name w:val="Body text|3_"/>
    <w:link w:val="Bodytext30"/>
    <w:rsid w:val="00725E43"/>
    <w:rPr>
      <w:rFonts w:ascii="宋体" w:eastAsia="宋体" w:hAnsi="宋体" w:cs="宋体"/>
      <w:sz w:val="22"/>
      <w:lang w:val="zh-TW" w:eastAsia="zh-TW" w:bidi="zh-TW"/>
    </w:rPr>
  </w:style>
  <w:style w:type="paragraph" w:customStyle="1" w:styleId="Bodytext30">
    <w:name w:val="Body text|3"/>
    <w:basedOn w:val="a"/>
    <w:link w:val="Bodytext3"/>
    <w:rsid w:val="00725E43"/>
    <w:pPr>
      <w:spacing w:after="260"/>
      <w:jc w:val="center"/>
    </w:pPr>
    <w:rPr>
      <w:rFonts w:ascii="宋体" w:eastAsia="宋体" w:hAnsi="宋体" w:cs="宋体"/>
      <w:sz w:val="22"/>
      <w:szCs w:val="22"/>
      <w:lang w:val="zh-TW" w:eastAsia="zh-TW" w:bidi="zh-TW"/>
    </w:rPr>
  </w:style>
  <w:style w:type="character" w:customStyle="1" w:styleId="Bodytext2">
    <w:name w:val="Body text|2_"/>
    <w:link w:val="Bodytext20"/>
    <w:rsid w:val="00725E43"/>
    <w:rPr>
      <w:rFonts w:ascii="宋体" w:eastAsia="宋体" w:hAnsi="宋体" w:cs="宋体"/>
      <w:color w:val="171416"/>
      <w:sz w:val="13"/>
      <w:szCs w:val="13"/>
      <w:lang w:val="zh-TW" w:eastAsia="zh-TW" w:bidi="zh-TW"/>
    </w:rPr>
  </w:style>
  <w:style w:type="paragraph" w:customStyle="1" w:styleId="Bodytext20">
    <w:name w:val="Body text|2"/>
    <w:basedOn w:val="a"/>
    <w:link w:val="Bodytext2"/>
    <w:rsid w:val="00725E43"/>
    <w:pPr>
      <w:jc w:val="left"/>
    </w:pPr>
    <w:rPr>
      <w:rFonts w:ascii="宋体" w:eastAsia="宋体" w:hAnsi="宋体" w:cs="宋体"/>
      <w:color w:val="171416"/>
      <w:sz w:val="13"/>
      <w:szCs w:val="13"/>
      <w:lang w:val="zh-TW" w:eastAsia="zh-TW" w:bidi="zh-TW"/>
    </w:rPr>
  </w:style>
  <w:style w:type="character" w:customStyle="1" w:styleId="Heading11">
    <w:name w:val="Heading #1|1_"/>
    <w:link w:val="Heading110"/>
    <w:rsid w:val="00725E43"/>
    <w:rPr>
      <w:rFonts w:ascii="宋体" w:eastAsia="宋体" w:hAnsi="宋体" w:cs="宋体"/>
      <w:sz w:val="34"/>
      <w:szCs w:val="34"/>
      <w:lang w:val="zh-TW" w:eastAsia="zh-TW" w:bidi="zh-TW"/>
    </w:rPr>
  </w:style>
  <w:style w:type="paragraph" w:customStyle="1" w:styleId="Heading110">
    <w:name w:val="Heading #1|1"/>
    <w:basedOn w:val="a"/>
    <w:link w:val="Heading11"/>
    <w:qFormat/>
    <w:rsid w:val="00725E43"/>
    <w:pPr>
      <w:spacing w:after="180"/>
      <w:jc w:val="center"/>
      <w:outlineLvl w:val="0"/>
    </w:pPr>
    <w:rPr>
      <w:rFonts w:ascii="宋体" w:eastAsia="宋体" w:hAnsi="宋体" w:cs="宋体"/>
      <w:sz w:val="34"/>
      <w:szCs w:val="34"/>
      <w:lang w:val="zh-TW" w:eastAsia="zh-TW" w:bidi="zh-TW"/>
    </w:rPr>
  </w:style>
  <w:style w:type="character" w:customStyle="1" w:styleId="Picturecaption1">
    <w:name w:val="Picture caption|1_"/>
    <w:link w:val="Picturecaption10"/>
    <w:qFormat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Picturecaption10">
    <w:name w:val="Picture caption|1"/>
    <w:basedOn w:val="a"/>
    <w:link w:val="Picturecaption1"/>
    <w:qFormat/>
    <w:rsid w:val="00725E43"/>
    <w:pPr>
      <w:spacing w:line="312" w:lineRule="auto"/>
      <w:ind w:left="130" w:hanging="130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Tablecaption1">
    <w:name w:val="Table caption|1_"/>
    <w:link w:val="Tablecaption10"/>
    <w:rsid w:val="00725E43"/>
    <w:rPr>
      <w:rFonts w:ascii="宋体" w:eastAsia="宋体" w:hAnsi="宋体" w:cs="宋体"/>
      <w:sz w:val="15"/>
      <w:szCs w:val="15"/>
      <w:lang w:val="zh-TW" w:eastAsia="zh-TW" w:bidi="zh-TW"/>
    </w:rPr>
  </w:style>
  <w:style w:type="paragraph" w:customStyle="1" w:styleId="Tablecaption10">
    <w:name w:val="Table caption|1"/>
    <w:basedOn w:val="a"/>
    <w:link w:val="Tablecaption1"/>
    <w:rsid w:val="00725E43"/>
    <w:pPr>
      <w:jc w:val="left"/>
    </w:pPr>
    <w:rPr>
      <w:rFonts w:ascii="宋体" w:eastAsia="宋体" w:hAnsi="宋体" w:cs="宋体"/>
      <w:sz w:val="15"/>
      <w:szCs w:val="15"/>
      <w:lang w:val="zh-TW" w:eastAsia="zh-TW" w:bidi="zh-TW"/>
    </w:rPr>
  </w:style>
  <w:style w:type="character" w:customStyle="1" w:styleId="Bodytext1">
    <w:name w:val="Body text|1_"/>
    <w:link w:val="Bodytext10"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Bodytext10">
    <w:name w:val="Body text|1"/>
    <w:basedOn w:val="a"/>
    <w:link w:val="Bodytext1"/>
    <w:rsid w:val="00725E43"/>
    <w:pPr>
      <w:spacing w:line="394" w:lineRule="auto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Other1">
    <w:name w:val="Other|1_"/>
    <w:link w:val="Other10"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Other10">
    <w:name w:val="Other|1"/>
    <w:basedOn w:val="a"/>
    <w:link w:val="Other1"/>
    <w:qFormat/>
    <w:rsid w:val="00725E43"/>
    <w:pPr>
      <w:spacing w:line="394" w:lineRule="auto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Heading21">
    <w:name w:val="Heading #2|1_"/>
    <w:link w:val="Heading210"/>
    <w:rsid w:val="00725E43"/>
    <w:rPr>
      <w:rFonts w:ascii="宋体" w:eastAsia="宋体" w:hAnsi="宋体" w:cs="宋体"/>
      <w:sz w:val="30"/>
      <w:szCs w:val="30"/>
      <w:lang w:val="zh-TW" w:eastAsia="zh-TW" w:bidi="zh-TW"/>
    </w:rPr>
  </w:style>
  <w:style w:type="paragraph" w:customStyle="1" w:styleId="Heading210">
    <w:name w:val="Heading #2|1"/>
    <w:basedOn w:val="a"/>
    <w:link w:val="Heading21"/>
    <w:rsid w:val="00725E43"/>
    <w:pPr>
      <w:ind w:left="10840"/>
      <w:jc w:val="left"/>
      <w:outlineLvl w:val="1"/>
    </w:pPr>
    <w:rPr>
      <w:rFonts w:ascii="宋体" w:eastAsia="宋体" w:hAnsi="宋体" w:cs="宋体"/>
      <w:sz w:val="30"/>
      <w:szCs w:val="30"/>
      <w:lang w:val="zh-TW" w:eastAsia="zh-TW" w:bidi="zh-TW"/>
    </w:rPr>
  </w:style>
  <w:style w:type="character" w:customStyle="1" w:styleId="a7">
    <w:name w:val="正文文本_"/>
    <w:link w:val="10"/>
    <w:rsid w:val="00896926"/>
    <w:rPr>
      <w:rFonts w:ascii="MingLiU" w:eastAsia="MingLiU" w:hAnsi="MingLiU" w:cs="MingLiU"/>
      <w:sz w:val="22"/>
      <w:shd w:val="clear" w:color="auto" w:fill="FFFFFF"/>
      <w:lang w:val="zh-CN" w:bidi="zh-CN"/>
    </w:rPr>
  </w:style>
  <w:style w:type="paragraph" w:customStyle="1" w:styleId="10">
    <w:name w:val="正文文本1"/>
    <w:basedOn w:val="a"/>
    <w:link w:val="a7"/>
    <w:rsid w:val="00896926"/>
    <w:pPr>
      <w:shd w:val="clear" w:color="auto" w:fill="FFFFFF"/>
      <w:spacing w:line="276" w:lineRule="auto"/>
      <w:jc w:val="left"/>
    </w:pPr>
    <w:rPr>
      <w:rFonts w:ascii="MingLiU" w:eastAsia="MingLiU" w:hAnsi="MingLiU" w:cs="MingLiU"/>
      <w:sz w:val="22"/>
      <w:szCs w:val="22"/>
      <w:lang w:val="zh-CN" w:bidi="zh-CN"/>
    </w:rPr>
  </w:style>
  <w:style w:type="character" w:customStyle="1" w:styleId="a8">
    <w:name w:val="其他_"/>
    <w:link w:val="a9"/>
    <w:rsid w:val="00896926"/>
    <w:rPr>
      <w:rFonts w:ascii="MingLiU" w:eastAsia="MingLiU" w:hAnsi="MingLiU" w:cs="MingLiU"/>
      <w:shd w:val="clear" w:color="auto" w:fill="FFFFFF"/>
      <w:lang w:val="zh-CN" w:bidi="zh-CN"/>
    </w:rPr>
  </w:style>
  <w:style w:type="paragraph" w:customStyle="1" w:styleId="a9">
    <w:name w:val="其他"/>
    <w:basedOn w:val="a"/>
    <w:link w:val="a8"/>
    <w:rsid w:val="00896926"/>
    <w:pPr>
      <w:shd w:val="clear" w:color="auto" w:fill="FFFFFF"/>
      <w:spacing w:line="271" w:lineRule="auto"/>
      <w:jc w:val="left"/>
    </w:pPr>
    <w:rPr>
      <w:rFonts w:ascii="MingLiU" w:eastAsia="MingLiU" w:hAnsi="MingLiU" w:cs="MingLiU"/>
      <w:szCs w:val="22"/>
      <w:lang w:val="zh-CN" w:bidi="zh-CN"/>
    </w:rPr>
  </w:style>
  <w:style w:type="paragraph" w:styleId="aa">
    <w:name w:val="Body Text"/>
    <w:basedOn w:val="a"/>
    <w:link w:val="Char2"/>
    <w:uiPriority w:val="1"/>
    <w:qFormat/>
    <w:rsid w:val="005C6F3B"/>
    <w:pPr>
      <w:autoSpaceDE w:val="0"/>
      <w:autoSpaceDN w:val="0"/>
      <w:spacing w:before="43"/>
      <w:ind w:left="224"/>
      <w:jc w:val="left"/>
    </w:pPr>
    <w:rPr>
      <w:rFonts w:ascii="宋体" w:eastAsia="宋体" w:hAnsi="宋体" w:cs="宋体"/>
      <w:kern w:val="0"/>
      <w:szCs w:val="21"/>
      <w:lang w:val="zh-CN" w:bidi="zh-CN"/>
    </w:rPr>
  </w:style>
  <w:style w:type="character" w:customStyle="1" w:styleId="Char2">
    <w:name w:val="正文文本 Char"/>
    <w:basedOn w:val="a0"/>
    <w:link w:val="aa"/>
    <w:uiPriority w:val="1"/>
    <w:rsid w:val="005C6F3B"/>
    <w:rPr>
      <w:rFonts w:ascii="宋体" w:eastAsia="宋体" w:hAnsi="宋体" w:cs="宋体"/>
      <w:kern w:val="0"/>
      <w:szCs w:val="21"/>
      <w:lang w:val="zh-CN" w:bidi="zh-CN"/>
    </w:rPr>
  </w:style>
  <w:style w:type="paragraph" w:styleId="ab">
    <w:name w:val="List Paragraph"/>
    <w:basedOn w:val="a"/>
    <w:link w:val="Char3"/>
    <w:uiPriority w:val="1"/>
    <w:qFormat/>
    <w:rsid w:val="005C6F3B"/>
    <w:pPr>
      <w:autoSpaceDE w:val="0"/>
      <w:autoSpaceDN w:val="0"/>
      <w:spacing w:before="43"/>
      <w:ind w:left="224"/>
      <w:jc w:val="left"/>
    </w:pPr>
    <w:rPr>
      <w:rFonts w:ascii="宋体" w:eastAsia="宋体" w:hAnsi="宋体" w:cs="宋体"/>
      <w:kern w:val="0"/>
      <w:sz w:val="22"/>
      <w:szCs w:val="22"/>
      <w:lang w:val="zh-CN" w:bidi="zh-CN"/>
    </w:rPr>
  </w:style>
  <w:style w:type="character" w:customStyle="1" w:styleId="Char3">
    <w:name w:val="列出段落 Char"/>
    <w:link w:val="ab"/>
    <w:uiPriority w:val="1"/>
    <w:rsid w:val="005C6F3B"/>
    <w:rPr>
      <w:rFonts w:ascii="宋体" w:eastAsia="宋体" w:hAnsi="宋体" w:cs="宋体"/>
      <w:kern w:val="0"/>
      <w:sz w:val="22"/>
      <w:lang w:val="zh-CN" w:bidi="zh-CN"/>
    </w:rPr>
  </w:style>
  <w:style w:type="paragraph" w:customStyle="1" w:styleId="TableParagraph">
    <w:name w:val="Table Paragraph"/>
    <w:basedOn w:val="a"/>
    <w:uiPriority w:val="1"/>
    <w:qFormat/>
    <w:rsid w:val="005C6F3B"/>
    <w:pPr>
      <w:autoSpaceDE w:val="0"/>
      <w:autoSpaceDN w:val="0"/>
      <w:jc w:val="center"/>
    </w:pPr>
    <w:rPr>
      <w:rFonts w:ascii="Calibri" w:eastAsia="Calibri" w:hAnsi="Calibri" w:cs="Calibri"/>
      <w:kern w:val="0"/>
      <w:sz w:val="22"/>
      <w:szCs w:val="22"/>
      <w:lang w:val="zh-CN" w:bidi="zh-CN"/>
    </w:rPr>
  </w:style>
  <w:style w:type="paragraph" w:styleId="ac">
    <w:name w:val="Normal (Web)"/>
    <w:basedOn w:val="a"/>
    <w:rsid w:val="0007724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latexlinear">
    <w:name w:val="latex_linear"/>
    <w:basedOn w:val="a0"/>
    <w:rsid w:val="007527DF"/>
  </w:style>
  <w:style w:type="table" w:customStyle="1" w:styleId="edittable">
    <w:name w:val="edittable"/>
    <w:basedOn w:val="a1"/>
    <w:rsid w:val="007527DF"/>
    <w:rPr>
      <w:rFonts w:ascii="Times New Roman" w:eastAsia="宋体" w:hAnsi="Times New Roman"/>
      <w:kern w:val="0"/>
      <w:sz w:val="20"/>
      <w:szCs w:val="20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1"/>
    <w:rsid w:val="004B3D44"/>
    <w:rPr>
      <w:rFonts w:ascii="Times New Roman" w:eastAsia="Times New Roman" w:hAnsi="Times New Roman" w:cs="Times New Roman"/>
      <w:kern w:val="0"/>
      <w:szCs w:val="21"/>
      <w:lang w:val="zh-CN" w:bidi="zh-CN"/>
    </w:rPr>
  </w:style>
  <w:style w:type="table" w:customStyle="1" w:styleId="TableNormal0">
    <w:name w:val="Table Normal_0"/>
    <w:uiPriority w:val="2"/>
    <w:semiHidden/>
    <w:unhideWhenUsed/>
    <w:qFormat/>
    <w:rsid w:val="004B3D44"/>
    <w:rPr>
      <w:kern w:val="0"/>
      <w:sz w:val="20"/>
      <w:szCs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986</Words>
  <Characters>5624</Characters>
  <Application>Microsoft Office Word</Application>
  <DocSecurity>0</DocSecurity>
  <Lines>46</Lines>
  <Paragraphs>13</Paragraphs>
  <ScaleCrop>false</ScaleCrop>
  <Company>China</Company>
  <LinksUpToDate>false</LinksUpToDate>
  <CharactersWithSpaces>6597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2021-06-25T00:16:00Z</dcterms:created>
  <dcterms:modified xsi:type="dcterms:W3CDTF">2021-06-24T00:32:00Z</dcterms:modified>
</cp:coreProperties>
</file>